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B3E" w:rsidRPr="006C66FD" w:rsidRDefault="00F90339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000E7" w:rsidRPr="006C66FD">
        <w:rPr>
          <w:sz w:val="28"/>
          <w:szCs w:val="28"/>
        </w:rPr>
        <w:t>Вносится Губернатором</w:t>
      </w:r>
    </w:p>
    <w:p w:rsidR="00A77B3E" w:rsidRPr="006C66FD" w:rsidRDefault="008000E7">
      <w:pPr>
        <w:ind w:firstLine="567"/>
        <w:jc w:val="right"/>
        <w:rPr>
          <w:sz w:val="28"/>
          <w:szCs w:val="28"/>
        </w:rPr>
      </w:pPr>
      <w:r w:rsidRPr="006C66FD">
        <w:rPr>
          <w:sz w:val="28"/>
          <w:szCs w:val="28"/>
        </w:rPr>
        <w:t>Ленинградской области</w:t>
      </w:r>
    </w:p>
    <w:p w:rsidR="00A77B3E" w:rsidRPr="006C66FD" w:rsidRDefault="00A77B3E">
      <w:pPr>
        <w:ind w:firstLine="567"/>
        <w:jc w:val="right"/>
        <w:rPr>
          <w:sz w:val="28"/>
          <w:szCs w:val="28"/>
        </w:rPr>
      </w:pPr>
    </w:p>
    <w:p w:rsidR="00A77B3E" w:rsidRDefault="00A77B3E">
      <w:pPr>
        <w:jc w:val="center"/>
        <w:rPr>
          <w:sz w:val="28"/>
          <w:szCs w:val="28"/>
        </w:rPr>
      </w:pPr>
    </w:p>
    <w:p w:rsidR="004A1DFA" w:rsidRPr="00E240DA" w:rsidRDefault="004A1DFA">
      <w:pPr>
        <w:jc w:val="center"/>
        <w:rPr>
          <w:sz w:val="28"/>
          <w:szCs w:val="28"/>
        </w:rPr>
      </w:pPr>
    </w:p>
    <w:p w:rsidR="00A77B3E" w:rsidRPr="006C66FD" w:rsidRDefault="008000E7">
      <w:pPr>
        <w:jc w:val="center"/>
        <w:rPr>
          <w:b/>
          <w:bCs/>
          <w:sz w:val="28"/>
          <w:szCs w:val="28"/>
        </w:rPr>
      </w:pPr>
      <w:r w:rsidRPr="006C66FD">
        <w:rPr>
          <w:b/>
          <w:bCs/>
          <w:sz w:val="28"/>
          <w:szCs w:val="28"/>
        </w:rPr>
        <w:t>ЛЕНИНГРАДСКАЯ ОБЛАСТЬ</w:t>
      </w:r>
    </w:p>
    <w:p w:rsidR="00A77B3E" w:rsidRPr="006C66FD" w:rsidRDefault="008000E7">
      <w:pPr>
        <w:jc w:val="center"/>
        <w:rPr>
          <w:b/>
          <w:bCs/>
          <w:sz w:val="28"/>
          <w:szCs w:val="28"/>
        </w:rPr>
      </w:pPr>
      <w:r w:rsidRPr="006C66FD">
        <w:rPr>
          <w:b/>
          <w:bCs/>
          <w:sz w:val="28"/>
          <w:szCs w:val="28"/>
        </w:rPr>
        <w:t>ОБЛАСТНОЙ ЗАКОН</w:t>
      </w:r>
    </w:p>
    <w:p w:rsidR="00A77B3E" w:rsidRPr="006C66FD" w:rsidRDefault="00A77B3E">
      <w:pPr>
        <w:ind w:firstLine="708"/>
        <w:rPr>
          <w:sz w:val="28"/>
          <w:szCs w:val="28"/>
        </w:rPr>
      </w:pPr>
    </w:p>
    <w:p w:rsidR="00572EB9" w:rsidRPr="00824E14" w:rsidRDefault="00EE2777">
      <w:pPr>
        <w:jc w:val="center"/>
        <w:rPr>
          <w:color w:val="auto"/>
          <w:sz w:val="28"/>
          <w:szCs w:val="28"/>
        </w:rPr>
      </w:pPr>
      <w:r w:rsidRPr="00EE2777">
        <w:rPr>
          <w:sz w:val="28"/>
          <w:szCs w:val="28"/>
        </w:rPr>
        <w:t xml:space="preserve">О внесении изменений в </w:t>
      </w:r>
      <w:r w:rsidR="00A8562C">
        <w:rPr>
          <w:sz w:val="28"/>
          <w:szCs w:val="28"/>
        </w:rPr>
        <w:t xml:space="preserve">отдельные </w:t>
      </w:r>
      <w:r w:rsidRPr="00EE2777">
        <w:rPr>
          <w:sz w:val="28"/>
          <w:szCs w:val="28"/>
        </w:rPr>
        <w:t xml:space="preserve">областные законы, регулирующие вопросы перераспределения полномочий в сфере </w:t>
      </w:r>
      <w:r>
        <w:rPr>
          <w:sz w:val="28"/>
          <w:szCs w:val="28"/>
        </w:rPr>
        <w:t>похоронного дела</w:t>
      </w:r>
      <w:r w:rsidRPr="00EE2777">
        <w:rPr>
          <w:sz w:val="28"/>
          <w:szCs w:val="28"/>
        </w:rPr>
        <w:t xml:space="preserve"> между органами государственной власти Ленинградской области и органами местного самоуправления Ленинградской области</w:t>
      </w:r>
      <w:r w:rsidR="00C61C0D" w:rsidRPr="00824E14">
        <w:rPr>
          <w:color w:val="auto"/>
          <w:sz w:val="28"/>
          <w:szCs w:val="28"/>
        </w:rPr>
        <w:t>,</w:t>
      </w:r>
      <w:r w:rsidR="00572EB9" w:rsidRPr="00824E14">
        <w:rPr>
          <w:color w:val="auto"/>
          <w:sz w:val="28"/>
          <w:szCs w:val="28"/>
        </w:rPr>
        <w:t xml:space="preserve"> и осуществления </w:t>
      </w:r>
    </w:p>
    <w:p w:rsidR="00A77B3E" w:rsidRPr="00824E14" w:rsidRDefault="00572EB9">
      <w:pPr>
        <w:jc w:val="center"/>
        <w:rPr>
          <w:color w:val="auto"/>
          <w:sz w:val="28"/>
          <w:szCs w:val="28"/>
        </w:rPr>
      </w:pPr>
      <w:r w:rsidRPr="00824E14">
        <w:rPr>
          <w:color w:val="auto"/>
          <w:sz w:val="28"/>
          <w:szCs w:val="28"/>
        </w:rPr>
        <w:t>градостроительной деятельности</w:t>
      </w:r>
    </w:p>
    <w:p w:rsidR="00A77B3E" w:rsidRPr="006C66FD" w:rsidRDefault="00A77B3E">
      <w:pPr>
        <w:ind w:firstLine="708"/>
        <w:rPr>
          <w:sz w:val="28"/>
          <w:szCs w:val="28"/>
        </w:rPr>
      </w:pPr>
    </w:p>
    <w:p w:rsidR="00A77B3E" w:rsidRPr="006C66FD" w:rsidRDefault="008000E7">
      <w:pPr>
        <w:ind w:firstLine="708"/>
        <w:jc w:val="both"/>
        <w:rPr>
          <w:sz w:val="28"/>
          <w:szCs w:val="28"/>
        </w:rPr>
      </w:pPr>
      <w:r w:rsidRPr="006C66FD">
        <w:rPr>
          <w:sz w:val="28"/>
          <w:szCs w:val="28"/>
        </w:rPr>
        <w:t xml:space="preserve">Статья 1 </w:t>
      </w:r>
    </w:p>
    <w:p w:rsidR="00A77B3E" w:rsidRPr="006C66FD" w:rsidRDefault="00A77B3E">
      <w:pPr>
        <w:ind w:firstLine="708"/>
        <w:jc w:val="both"/>
        <w:rPr>
          <w:sz w:val="28"/>
          <w:szCs w:val="28"/>
        </w:rPr>
      </w:pPr>
    </w:p>
    <w:p w:rsidR="00A77B3E" w:rsidRDefault="008000E7">
      <w:pPr>
        <w:ind w:firstLine="708"/>
        <w:jc w:val="both"/>
        <w:rPr>
          <w:sz w:val="28"/>
          <w:szCs w:val="28"/>
        </w:rPr>
      </w:pPr>
      <w:r w:rsidRPr="003A5728">
        <w:rPr>
          <w:sz w:val="28"/>
          <w:szCs w:val="28"/>
        </w:rPr>
        <w:t>Внести в областной закон от 07 февраля 2020 года № 9-оз «О</w:t>
      </w:r>
      <w:r w:rsidRPr="003A5728">
        <w:rPr>
          <w:sz w:val="28"/>
          <w:szCs w:val="28"/>
          <w:lang w:val="en-US"/>
        </w:rPr>
        <w:t> </w:t>
      </w:r>
      <w:r w:rsidRPr="003A5728">
        <w:rPr>
          <w:sz w:val="28"/>
          <w:szCs w:val="28"/>
        </w:rPr>
        <w:t xml:space="preserve">перераспределении полномочий в сфере погребения и похоронного дела между органами государственной власти Ленинградской области и органами местного самоуправления Ленинградской области» (с последующими изменениями) </w:t>
      </w:r>
      <w:r w:rsidRPr="00824E14">
        <w:rPr>
          <w:color w:val="auto"/>
          <w:sz w:val="28"/>
          <w:szCs w:val="28"/>
        </w:rPr>
        <w:t>следующ</w:t>
      </w:r>
      <w:r w:rsidR="0068745B" w:rsidRPr="00824E14">
        <w:rPr>
          <w:color w:val="auto"/>
          <w:sz w:val="28"/>
          <w:szCs w:val="28"/>
        </w:rPr>
        <w:t>ие</w:t>
      </w:r>
      <w:r w:rsidRPr="00824E14">
        <w:rPr>
          <w:color w:val="auto"/>
          <w:sz w:val="28"/>
          <w:szCs w:val="28"/>
        </w:rPr>
        <w:t xml:space="preserve"> изменени</w:t>
      </w:r>
      <w:r w:rsidR="0068745B" w:rsidRPr="00824E14">
        <w:rPr>
          <w:color w:val="auto"/>
          <w:sz w:val="28"/>
          <w:szCs w:val="28"/>
        </w:rPr>
        <w:t>я</w:t>
      </w:r>
      <w:r w:rsidRPr="003A5728">
        <w:rPr>
          <w:sz w:val="28"/>
          <w:szCs w:val="28"/>
        </w:rPr>
        <w:t xml:space="preserve">: </w:t>
      </w:r>
    </w:p>
    <w:p w:rsidR="00A77B3E" w:rsidRPr="003A5728" w:rsidRDefault="008000E7">
      <w:pPr>
        <w:ind w:firstLine="708"/>
        <w:jc w:val="both"/>
        <w:rPr>
          <w:sz w:val="28"/>
          <w:szCs w:val="28"/>
        </w:rPr>
      </w:pPr>
      <w:r w:rsidRPr="00F90339">
        <w:rPr>
          <w:color w:val="auto"/>
          <w:sz w:val="28"/>
          <w:szCs w:val="28"/>
        </w:rPr>
        <w:t>часть 1</w:t>
      </w:r>
      <w:r w:rsidR="000732E7" w:rsidRPr="00F90339">
        <w:rPr>
          <w:color w:val="auto"/>
          <w:sz w:val="28"/>
          <w:szCs w:val="28"/>
        </w:rPr>
        <w:t xml:space="preserve"> </w:t>
      </w:r>
      <w:r w:rsidR="00F90339" w:rsidRPr="00F90339">
        <w:rPr>
          <w:color w:val="auto"/>
          <w:sz w:val="28"/>
          <w:szCs w:val="28"/>
        </w:rPr>
        <w:t xml:space="preserve">статьи 1 </w:t>
      </w:r>
      <w:r w:rsidRPr="000732E7">
        <w:rPr>
          <w:color w:val="auto"/>
          <w:sz w:val="28"/>
          <w:szCs w:val="28"/>
        </w:rPr>
        <w:t>дополн</w:t>
      </w:r>
      <w:r w:rsidRPr="003A5728">
        <w:rPr>
          <w:sz w:val="28"/>
          <w:szCs w:val="28"/>
        </w:rPr>
        <w:t xml:space="preserve">ить пунктами 8 </w:t>
      </w:r>
      <w:r w:rsidR="00E6543A">
        <w:rPr>
          <w:sz w:val="28"/>
          <w:szCs w:val="28"/>
        </w:rPr>
        <w:t>-</w:t>
      </w:r>
      <w:r w:rsidRPr="003A5728">
        <w:rPr>
          <w:sz w:val="28"/>
          <w:szCs w:val="28"/>
        </w:rPr>
        <w:t xml:space="preserve"> </w:t>
      </w:r>
      <w:r w:rsidR="00E6543A">
        <w:rPr>
          <w:sz w:val="28"/>
          <w:szCs w:val="28"/>
        </w:rPr>
        <w:t>1</w:t>
      </w:r>
      <w:r w:rsidR="00B668EE">
        <w:rPr>
          <w:color w:val="auto"/>
          <w:sz w:val="28"/>
          <w:szCs w:val="28"/>
        </w:rPr>
        <w:t>3</w:t>
      </w:r>
      <w:r w:rsidRPr="003A5728">
        <w:rPr>
          <w:sz w:val="28"/>
          <w:szCs w:val="28"/>
        </w:rPr>
        <w:t xml:space="preserve"> следующего содержания:</w:t>
      </w:r>
    </w:p>
    <w:p w:rsidR="00E6543A" w:rsidRPr="00E6543A" w:rsidRDefault="00E6543A" w:rsidP="00E6543A">
      <w:pPr>
        <w:ind w:firstLine="709"/>
        <w:jc w:val="both"/>
        <w:rPr>
          <w:sz w:val="28"/>
          <w:szCs w:val="28"/>
        </w:rPr>
      </w:pPr>
      <w:r w:rsidRPr="00E6543A">
        <w:rPr>
          <w:sz w:val="28"/>
          <w:szCs w:val="28"/>
        </w:rPr>
        <w:t>«8) определение стоимости услуг, предоставляемых согласно перечню услуг, предусмотренных пунктом 3 статьи 12 Федерального закона №8-ФЗ;</w:t>
      </w:r>
    </w:p>
    <w:p w:rsidR="00E6543A" w:rsidRPr="00E6543A" w:rsidRDefault="00E6543A" w:rsidP="00E6543A">
      <w:pPr>
        <w:ind w:firstLine="709"/>
        <w:jc w:val="both"/>
        <w:rPr>
          <w:sz w:val="28"/>
          <w:szCs w:val="28"/>
        </w:rPr>
      </w:pPr>
      <w:r w:rsidRPr="00E6543A">
        <w:rPr>
          <w:sz w:val="28"/>
          <w:szCs w:val="28"/>
        </w:rPr>
        <w:t>9) принятие решения о создании мест погребений, кроме Федерального военного мемориального кладбища, предусмотренное абзацем 2 пункта 2 статьи 15 Федерального закона №8-ФЗ</w:t>
      </w:r>
      <w:r w:rsidR="00A8562C">
        <w:rPr>
          <w:sz w:val="28"/>
          <w:szCs w:val="28"/>
        </w:rPr>
        <w:t xml:space="preserve">; </w:t>
      </w:r>
    </w:p>
    <w:p w:rsidR="00E6543A" w:rsidRDefault="00E6543A" w:rsidP="00E6543A">
      <w:pPr>
        <w:ind w:firstLine="709"/>
        <w:jc w:val="both"/>
        <w:rPr>
          <w:sz w:val="28"/>
          <w:szCs w:val="28"/>
        </w:rPr>
      </w:pPr>
      <w:r w:rsidRPr="00E6543A">
        <w:rPr>
          <w:sz w:val="28"/>
          <w:szCs w:val="28"/>
        </w:rPr>
        <w:t>1</w:t>
      </w:r>
      <w:r w:rsidR="00A8562C">
        <w:rPr>
          <w:sz w:val="28"/>
          <w:szCs w:val="28"/>
        </w:rPr>
        <w:t>0</w:t>
      </w:r>
      <w:r w:rsidRPr="00E6543A">
        <w:rPr>
          <w:sz w:val="28"/>
          <w:szCs w:val="28"/>
        </w:rPr>
        <w:t>) организация похоронного дела, предусмотренная пунктом 2 стат</w:t>
      </w:r>
      <w:r>
        <w:rPr>
          <w:sz w:val="28"/>
          <w:szCs w:val="28"/>
        </w:rPr>
        <w:t>ьи 25 Федерального закона №8-ФЗ</w:t>
      </w:r>
      <w:r w:rsidR="00A8562C">
        <w:rPr>
          <w:sz w:val="28"/>
          <w:szCs w:val="28"/>
        </w:rPr>
        <w:t>,</w:t>
      </w:r>
      <w:r w:rsidR="00A8562C" w:rsidRPr="00A8562C">
        <w:rPr>
          <w:sz w:val="28"/>
          <w:szCs w:val="28"/>
        </w:rPr>
        <w:t xml:space="preserve"> </w:t>
      </w:r>
      <w:r w:rsidR="00A8562C">
        <w:rPr>
          <w:sz w:val="28"/>
          <w:szCs w:val="28"/>
        </w:rPr>
        <w:t>на территори</w:t>
      </w:r>
      <w:r w:rsidR="0082057A">
        <w:rPr>
          <w:sz w:val="28"/>
          <w:szCs w:val="28"/>
        </w:rPr>
        <w:t>и</w:t>
      </w:r>
      <w:r w:rsidR="0040235B">
        <w:rPr>
          <w:sz w:val="28"/>
          <w:szCs w:val="28"/>
        </w:rPr>
        <w:t xml:space="preserve"> деятельности </w:t>
      </w:r>
      <w:r w:rsidR="00A8562C">
        <w:rPr>
          <w:sz w:val="28"/>
          <w:szCs w:val="28"/>
        </w:rPr>
        <w:t>мест погребения</w:t>
      </w:r>
      <w:r w:rsidR="00007D4D">
        <w:rPr>
          <w:sz w:val="28"/>
          <w:szCs w:val="28"/>
        </w:rPr>
        <w:t>,</w:t>
      </w:r>
      <w:r w:rsidR="00824E14">
        <w:rPr>
          <w:sz w:val="28"/>
          <w:szCs w:val="28"/>
        </w:rPr>
        <w:t xml:space="preserve"> решения о создании которых приняты органами государственной власти Ленинградской области</w:t>
      </w:r>
      <w:r w:rsidR="00007D4D">
        <w:rPr>
          <w:sz w:val="28"/>
          <w:szCs w:val="28"/>
        </w:rPr>
        <w:t>;</w:t>
      </w:r>
    </w:p>
    <w:p w:rsidR="00007D4D" w:rsidRPr="00E6543A" w:rsidRDefault="00007D4D" w:rsidP="00E654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п</w:t>
      </w:r>
      <w:r w:rsidRPr="00463458">
        <w:rPr>
          <w:sz w:val="28"/>
          <w:szCs w:val="28"/>
        </w:rPr>
        <w:t>риостановлени</w:t>
      </w:r>
      <w:r>
        <w:rPr>
          <w:sz w:val="28"/>
          <w:szCs w:val="28"/>
        </w:rPr>
        <w:t>е</w:t>
      </w:r>
      <w:r w:rsidRPr="00463458">
        <w:rPr>
          <w:sz w:val="28"/>
          <w:szCs w:val="28"/>
        </w:rPr>
        <w:t xml:space="preserve"> или прекращени</w:t>
      </w:r>
      <w:r>
        <w:rPr>
          <w:sz w:val="28"/>
          <w:szCs w:val="28"/>
        </w:rPr>
        <w:t>е</w:t>
      </w:r>
      <w:r w:rsidRPr="00463458">
        <w:rPr>
          <w:sz w:val="28"/>
          <w:szCs w:val="28"/>
        </w:rPr>
        <w:t xml:space="preserve"> деятельности на месте погребения, приняти</w:t>
      </w:r>
      <w:r>
        <w:rPr>
          <w:sz w:val="28"/>
          <w:szCs w:val="28"/>
        </w:rPr>
        <w:t>е</w:t>
      </w:r>
      <w:r w:rsidRPr="00463458">
        <w:rPr>
          <w:sz w:val="28"/>
          <w:szCs w:val="28"/>
        </w:rPr>
        <w:t xml:space="preserve"> мер по устранению допущенных нарушений и ликвидации неблагоприятного воздействия места погребения на окружающую среду и здоровье человека, а также по созданию нового места погребения</w:t>
      </w:r>
      <w:r>
        <w:rPr>
          <w:sz w:val="28"/>
          <w:szCs w:val="28"/>
        </w:rPr>
        <w:t xml:space="preserve">, предусмотренное </w:t>
      </w:r>
      <w:r w:rsidRPr="00463458">
        <w:rPr>
          <w:sz w:val="28"/>
          <w:szCs w:val="28"/>
        </w:rPr>
        <w:t>п</w:t>
      </w:r>
      <w:r>
        <w:rPr>
          <w:sz w:val="28"/>
          <w:szCs w:val="28"/>
        </w:rPr>
        <w:t xml:space="preserve">унктом </w:t>
      </w:r>
      <w:r w:rsidRPr="00463458">
        <w:rPr>
          <w:sz w:val="28"/>
          <w:szCs w:val="28"/>
        </w:rPr>
        <w:t>4 ст</w:t>
      </w:r>
      <w:r>
        <w:rPr>
          <w:sz w:val="28"/>
          <w:szCs w:val="28"/>
        </w:rPr>
        <w:t xml:space="preserve">атьи </w:t>
      </w:r>
      <w:r w:rsidRPr="00463458">
        <w:rPr>
          <w:sz w:val="28"/>
          <w:szCs w:val="28"/>
        </w:rPr>
        <w:t>17</w:t>
      </w:r>
      <w:r w:rsidRPr="00C434A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№8-ФЗ, находящихся в государственной собственности Ленинградской области;</w:t>
      </w:r>
    </w:p>
    <w:p w:rsidR="00B668EE" w:rsidRDefault="008000E7">
      <w:pPr>
        <w:jc w:val="both"/>
        <w:rPr>
          <w:sz w:val="28"/>
          <w:szCs w:val="28"/>
        </w:rPr>
      </w:pPr>
      <w:r w:rsidRPr="006C66FD">
        <w:rPr>
          <w:sz w:val="28"/>
          <w:szCs w:val="28"/>
        </w:rPr>
        <w:tab/>
      </w:r>
      <w:r w:rsidR="00286136">
        <w:rPr>
          <w:sz w:val="28"/>
          <w:szCs w:val="28"/>
        </w:rPr>
        <w:t>12) создание специализированной службы по вопросам похоронного дела, предусмотренное пунктом  1 статьи 29 Федерального закона  №8-ФЗ, для осуществления деятельности на территориях мест погребения</w:t>
      </w:r>
      <w:r w:rsidR="0082057A">
        <w:rPr>
          <w:sz w:val="28"/>
          <w:szCs w:val="28"/>
        </w:rPr>
        <w:t xml:space="preserve"> решение о создании которых принято органами государственн</w:t>
      </w:r>
      <w:r w:rsidR="00B668EE">
        <w:rPr>
          <w:sz w:val="28"/>
          <w:szCs w:val="28"/>
        </w:rPr>
        <w:t>ой власти Ленинградской области;</w:t>
      </w:r>
    </w:p>
    <w:p w:rsidR="00A77B3E" w:rsidRDefault="00B668EE" w:rsidP="00B668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13) определение п</w:t>
      </w:r>
      <w:r w:rsidRPr="00B668EE">
        <w:rPr>
          <w:sz w:val="28"/>
          <w:szCs w:val="28"/>
        </w:rPr>
        <w:t>оряд</w:t>
      </w:r>
      <w:r>
        <w:rPr>
          <w:sz w:val="28"/>
          <w:szCs w:val="28"/>
        </w:rPr>
        <w:t>ка</w:t>
      </w:r>
      <w:r w:rsidRPr="00B668EE">
        <w:rPr>
          <w:sz w:val="28"/>
          <w:szCs w:val="28"/>
        </w:rPr>
        <w:t xml:space="preserve"> деятельности специализированной службы по вопросам похоронного дела</w:t>
      </w:r>
      <w:r>
        <w:rPr>
          <w:sz w:val="28"/>
          <w:szCs w:val="28"/>
        </w:rPr>
        <w:t xml:space="preserve">, </w:t>
      </w:r>
      <w:r w:rsidRPr="00B668EE">
        <w:rPr>
          <w:sz w:val="28"/>
          <w:szCs w:val="28"/>
        </w:rPr>
        <w:t>предусмотренно</w:t>
      </w:r>
      <w:r>
        <w:rPr>
          <w:sz w:val="28"/>
          <w:szCs w:val="28"/>
        </w:rPr>
        <w:t>е</w:t>
      </w:r>
      <w:r w:rsidRPr="00B668EE">
        <w:rPr>
          <w:sz w:val="28"/>
          <w:szCs w:val="28"/>
        </w:rPr>
        <w:t xml:space="preserve"> пунктом  </w:t>
      </w:r>
      <w:r>
        <w:rPr>
          <w:sz w:val="28"/>
          <w:szCs w:val="28"/>
        </w:rPr>
        <w:t>2</w:t>
      </w:r>
      <w:r w:rsidRPr="00B668EE">
        <w:rPr>
          <w:sz w:val="28"/>
          <w:szCs w:val="28"/>
        </w:rPr>
        <w:t xml:space="preserve"> статьи 29 Федерального закона  №8-ФЗ, для осуществления деятельности на территориях </w:t>
      </w:r>
      <w:r w:rsidRPr="00B668EE">
        <w:rPr>
          <w:sz w:val="28"/>
          <w:szCs w:val="28"/>
        </w:rPr>
        <w:lastRenderedPageBreak/>
        <w:t>мест погребения решение о создании которых принято органами государственной власти Ленинградской области</w:t>
      </w:r>
      <w:proofErr w:type="gramStart"/>
      <w:r w:rsidR="00286136">
        <w:rPr>
          <w:sz w:val="28"/>
          <w:szCs w:val="28"/>
        </w:rPr>
        <w:t>.</w:t>
      </w:r>
      <w:r w:rsidR="002546A6">
        <w:rPr>
          <w:sz w:val="28"/>
          <w:szCs w:val="28"/>
        </w:rPr>
        <w:t>».</w:t>
      </w:r>
      <w:r w:rsidR="00286136">
        <w:rPr>
          <w:sz w:val="28"/>
          <w:szCs w:val="28"/>
        </w:rPr>
        <w:t xml:space="preserve"> </w:t>
      </w:r>
      <w:proofErr w:type="gramEnd"/>
    </w:p>
    <w:p w:rsidR="00286136" w:rsidRDefault="00E320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Статью 2 дополнить словами:</w:t>
      </w:r>
    </w:p>
    <w:p w:rsidR="00E320B4" w:rsidRDefault="00E320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«и иных внебюджетных источников в порядке, установленном федеральными законами, иными нормативными правовыми актами Российской Федерации и Ленинградской области</w:t>
      </w:r>
      <w:proofErr w:type="gramStart"/>
      <w:r>
        <w:rPr>
          <w:sz w:val="28"/>
          <w:szCs w:val="28"/>
        </w:rPr>
        <w:t>.».</w:t>
      </w:r>
      <w:proofErr w:type="gramEnd"/>
    </w:p>
    <w:p w:rsidR="008842DB" w:rsidRDefault="008842DB">
      <w:pPr>
        <w:jc w:val="both"/>
        <w:rPr>
          <w:sz w:val="28"/>
          <w:szCs w:val="28"/>
        </w:rPr>
      </w:pPr>
    </w:p>
    <w:p w:rsidR="00A77B3E" w:rsidRPr="00824E14" w:rsidRDefault="008000E7">
      <w:pPr>
        <w:widowControl w:val="0"/>
        <w:ind w:firstLine="567"/>
        <w:jc w:val="both"/>
        <w:rPr>
          <w:color w:val="auto"/>
          <w:sz w:val="28"/>
          <w:szCs w:val="28"/>
        </w:rPr>
      </w:pPr>
      <w:r w:rsidRPr="00824E14">
        <w:rPr>
          <w:color w:val="auto"/>
          <w:sz w:val="28"/>
          <w:szCs w:val="28"/>
        </w:rPr>
        <w:t>Статья 2</w:t>
      </w:r>
    </w:p>
    <w:p w:rsidR="00A77B3E" w:rsidRPr="00824E14" w:rsidRDefault="00A77B3E">
      <w:pPr>
        <w:widowControl w:val="0"/>
        <w:ind w:firstLine="567"/>
        <w:jc w:val="both"/>
        <w:rPr>
          <w:color w:val="auto"/>
          <w:sz w:val="28"/>
          <w:szCs w:val="28"/>
        </w:rPr>
      </w:pPr>
    </w:p>
    <w:p w:rsidR="00572EB9" w:rsidRPr="00824E14" w:rsidRDefault="00572EB9" w:rsidP="00572EB9">
      <w:pPr>
        <w:ind w:firstLine="708"/>
        <w:jc w:val="both"/>
        <w:rPr>
          <w:color w:val="auto"/>
          <w:sz w:val="28"/>
          <w:szCs w:val="28"/>
        </w:rPr>
      </w:pPr>
      <w:r w:rsidRPr="00824E14">
        <w:rPr>
          <w:color w:val="auto"/>
          <w:sz w:val="28"/>
          <w:szCs w:val="28"/>
        </w:rPr>
        <w:t>Внести в областно</w:t>
      </w:r>
      <w:r w:rsidR="00C61C0D" w:rsidRPr="00824E14">
        <w:rPr>
          <w:color w:val="auto"/>
          <w:sz w:val="28"/>
          <w:szCs w:val="28"/>
        </w:rPr>
        <w:t>й</w:t>
      </w:r>
      <w:r w:rsidRPr="00824E14">
        <w:rPr>
          <w:color w:val="auto"/>
          <w:sz w:val="28"/>
          <w:szCs w:val="28"/>
        </w:rPr>
        <w:t xml:space="preserve"> закон от 14 декабря 20</w:t>
      </w:r>
      <w:r w:rsidR="0039298F" w:rsidRPr="00261D8C">
        <w:rPr>
          <w:color w:val="auto"/>
          <w:sz w:val="28"/>
          <w:szCs w:val="28"/>
        </w:rPr>
        <w:t>1</w:t>
      </w:r>
      <w:r w:rsidRPr="00824E14">
        <w:rPr>
          <w:color w:val="auto"/>
          <w:sz w:val="28"/>
          <w:szCs w:val="28"/>
        </w:rPr>
        <w:t xml:space="preserve">1 года № 108-оз «Об отдельных вопросах осуществления градостроительной деятельности на территории Ленинградской области» следующие изменения: </w:t>
      </w:r>
    </w:p>
    <w:p w:rsidR="00572EB9" w:rsidRPr="00824E14" w:rsidRDefault="00572EB9" w:rsidP="00572EB9">
      <w:pPr>
        <w:ind w:firstLine="708"/>
        <w:jc w:val="both"/>
        <w:rPr>
          <w:color w:val="auto"/>
          <w:sz w:val="28"/>
          <w:szCs w:val="28"/>
        </w:rPr>
      </w:pPr>
      <w:r w:rsidRPr="00824E14">
        <w:rPr>
          <w:color w:val="auto"/>
          <w:sz w:val="28"/>
          <w:szCs w:val="28"/>
        </w:rPr>
        <w:t>1) стать</w:t>
      </w:r>
      <w:r w:rsidR="00E40E32">
        <w:rPr>
          <w:color w:val="auto"/>
          <w:sz w:val="28"/>
          <w:szCs w:val="28"/>
        </w:rPr>
        <w:t>ю</w:t>
      </w:r>
      <w:r w:rsidRPr="00824E14">
        <w:rPr>
          <w:color w:val="auto"/>
          <w:sz w:val="28"/>
          <w:szCs w:val="28"/>
        </w:rPr>
        <w:t xml:space="preserve"> 3 дополнить </w:t>
      </w:r>
      <w:r w:rsidR="00E40E32">
        <w:rPr>
          <w:color w:val="auto"/>
          <w:sz w:val="28"/>
          <w:szCs w:val="28"/>
        </w:rPr>
        <w:t xml:space="preserve">частью </w:t>
      </w:r>
      <w:r w:rsidRPr="00824E14">
        <w:rPr>
          <w:color w:val="auto"/>
          <w:sz w:val="28"/>
          <w:szCs w:val="28"/>
        </w:rPr>
        <w:t xml:space="preserve"> </w:t>
      </w:r>
      <w:r w:rsidR="00E40E32">
        <w:rPr>
          <w:color w:val="auto"/>
          <w:sz w:val="28"/>
          <w:szCs w:val="28"/>
        </w:rPr>
        <w:t>9</w:t>
      </w:r>
      <w:r w:rsidRPr="00824E14">
        <w:rPr>
          <w:color w:val="auto"/>
          <w:sz w:val="28"/>
          <w:szCs w:val="28"/>
        </w:rPr>
        <w:t xml:space="preserve">  следующего содержания:</w:t>
      </w:r>
    </w:p>
    <w:p w:rsidR="00E40E32" w:rsidRDefault="00E40E32" w:rsidP="00E40E32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proofErr w:type="gramStart"/>
      <w:r w:rsidR="00572EB9" w:rsidRPr="00824E14">
        <w:rPr>
          <w:color w:val="auto"/>
          <w:sz w:val="28"/>
          <w:szCs w:val="28"/>
        </w:rPr>
        <w:t>«</w:t>
      </w:r>
      <w:r>
        <w:rPr>
          <w:color w:val="auto"/>
          <w:sz w:val="28"/>
          <w:szCs w:val="28"/>
        </w:rPr>
        <w:t>9</w:t>
      </w:r>
      <w:r w:rsidR="00572EB9" w:rsidRPr="00824E14">
        <w:rPr>
          <w:color w:val="auto"/>
          <w:sz w:val="28"/>
          <w:szCs w:val="28"/>
        </w:rPr>
        <w:t>)</w:t>
      </w:r>
      <w:r w:rsidRPr="00E40E32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К объектам регионального значения, подлежащим отображению в схеме территориального планирования Ленинградской области в области</w:t>
      </w:r>
      <w:r>
        <w:rPr>
          <w:color w:val="auto"/>
          <w:sz w:val="28"/>
          <w:szCs w:val="28"/>
        </w:rPr>
        <w:t xml:space="preserve"> организации мест погребения относятся </w:t>
      </w:r>
      <w:r w:rsidRPr="00824E14">
        <w:rPr>
          <w:color w:val="auto"/>
          <w:sz w:val="28"/>
          <w:szCs w:val="28"/>
        </w:rPr>
        <w:t>территории, которые необходимы для осуществления полномочий органов государственной власти Ленинградской области, предусмотренных пунктами 9 – 11 части 1 статьи 1 областного закона от 07 февраля 2020 года    № 9-оз «О перераспределении полномочий в сфере погребения и похоронного дела между органами государственной власти Ленинградской</w:t>
      </w:r>
      <w:proofErr w:type="gramEnd"/>
      <w:r w:rsidRPr="00824E14">
        <w:rPr>
          <w:color w:val="auto"/>
          <w:sz w:val="28"/>
          <w:szCs w:val="28"/>
        </w:rPr>
        <w:t xml:space="preserve"> области и органами местного самоуправления Ленинградской области»</w:t>
      </w:r>
      <w:proofErr w:type="gramStart"/>
      <w:r w:rsidRPr="00824E14">
        <w:rPr>
          <w:color w:val="auto"/>
          <w:sz w:val="28"/>
          <w:szCs w:val="28"/>
        </w:rPr>
        <w:t>.</w:t>
      </w:r>
      <w:proofErr w:type="gramEnd"/>
      <w:r w:rsidRPr="00824E14">
        <w:rPr>
          <w:color w:val="auto"/>
          <w:sz w:val="28"/>
          <w:szCs w:val="28"/>
        </w:rPr>
        <w:t>»</w:t>
      </w:r>
      <w:r>
        <w:rPr>
          <w:color w:val="auto"/>
          <w:sz w:val="28"/>
          <w:szCs w:val="28"/>
        </w:rPr>
        <w:t>;</w:t>
      </w:r>
      <w:bookmarkStart w:id="0" w:name="_GoBack"/>
      <w:bookmarkEnd w:id="0"/>
    </w:p>
    <w:p w:rsidR="00572EB9" w:rsidRPr="00824E14" w:rsidRDefault="00572EB9" w:rsidP="00572EB9">
      <w:pPr>
        <w:ind w:firstLine="709"/>
        <w:jc w:val="both"/>
        <w:rPr>
          <w:color w:val="auto"/>
          <w:sz w:val="28"/>
          <w:szCs w:val="28"/>
        </w:rPr>
      </w:pPr>
      <w:r w:rsidRPr="00824E14">
        <w:rPr>
          <w:color w:val="auto"/>
          <w:sz w:val="28"/>
          <w:szCs w:val="28"/>
        </w:rPr>
        <w:t>2) статью 7 дополнить пунктом 9 следующего содержания:</w:t>
      </w:r>
    </w:p>
    <w:p w:rsidR="00572EB9" w:rsidRPr="00824E14" w:rsidRDefault="00572EB9" w:rsidP="00572EB9">
      <w:pPr>
        <w:ind w:firstLine="709"/>
        <w:jc w:val="both"/>
        <w:rPr>
          <w:color w:val="auto"/>
          <w:sz w:val="28"/>
          <w:szCs w:val="28"/>
        </w:rPr>
      </w:pPr>
      <w:r w:rsidRPr="00824E14">
        <w:rPr>
          <w:color w:val="auto"/>
          <w:sz w:val="28"/>
          <w:szCs w:val="28"/>
        </w:rPr>
        <w:t>«9) схема территориального планирования Ленинградской области в области организации мест погребения</w:t>
      </w:r>
      <w:proofErr w:type="gramStart"/>
      <w:r w:rsidRPr="00824E14">
        <w:rPr>
          <w:color w:val="auto"/>
          <w:sz w:val="28"/>
          <w:szCs w:val="28"/>
        </w:rPr>
        <w:t>.».</w:t>
      </w:r>
      <w:proofErr w:type="gramEnd"/>
    </w:p>
    <w:p w:rsidR="00572EB9" w:rsidRDefault="00572EB9" w:rsidP="00572EB9">
      <w:pPr>
        <w:widowControl w:val="0"/>
        <w:ind w:firstLine="567"/>
        <w:jc w:val="both"/>
        <w:rPr>
          <w:sz w:val="28"/>
          <w:szCs w:val="28"/>
        </w:rPr>
      </w:pPr>
    </w:p>
    <w:p w:rsidR="00286136" w:rsidRDefault="00286136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Статья 3</w:t>
      </w:r>
    </w:p>
    <w:p w:rsidR="00286136" w:rsidRDefault="00286136">
      <w:pPr>
        <w:widowControl w:val="0"/>
        <w:ind w:firstLine="567"/>
        <w:jc w:val="both"/>
        <w:rPr>
          <w:sz w:val="28"/>
          <w:szCs w:val="28"/>
        </w:rPr>
      </w:pPr>
    </w:p>
    <w:p w:rsidR="001F21E9" w:rsidRDefault="008000E7" w:rsidP="00E320B4">
      <w:pPr>
        <w:widowControl w:val="0"/>
        <w:ind w:firstLine="567"/>
        <w:jc w:val="both"/>
        <w:rPr>
          <w:sz w:val="28"/>
          <w:szCs w:val="28"/>
        </w:rPr>
      </w:pPr>
      <w:r w:rsidRPr="006C66FD">
        <w:rPr>
          <w:sz w:val="28"/>
          <w:szCs w:val="28"/>
        </w:rPr>
        <w:t>Настоящий областной закон вступает в силу с</w:t>
      </w:r>
      <w:r w:rsidR="00E320B4">
        <w:rPr>
          <w:sz w:val="28"/>
          <w:szCs w:val="28"/>
        </w:rPr>
        <w:t xml:space="preserve"> 1 </w:t>
      </w:r>
      <w:r w:rsidR="00F63B4C">
        <w:rPr>
          <w:sz w:val="28"/>
          <w:szCs w:val="28"/>
        </w:rPr>
        <w:t xml:space="preserve">января </w:t>
      </w:r>
      <w:r w:rsidR="004B5DC7">
        <w:rPr>
          <w:sz w:val="28"/>
          <w:szCs w:val="28"/>
        </w:rPr>
        <w:t xml:space="preserve"> </w:t>
      </w:r>
      <w:r w:rsidR="00E320B4">
        <w:rPr>
          <w:sz w:val="28"/>
          <w:szCs w:val="28"/>
        </w:rPr>
        <w:t>202</w:t>
      </w:r>
      <w:r w:rsidR="00261D8C">
        <w:rPr>
          <w:sz w:val="28"/>
          <w:szCs w:val="28"/>
        </w:rPr>
        <w:t>4</w:t>
      </w:r>
      <w:r w:rsidR="00E320B4">
        <w:rPr>
          <w:sz w:val="28"/>
          <w:szCs w:val="28"/>
        </w:rPr>
        <w:t xml:space="preserve"> года.</w:t>
      </w:r>
    </w:p>
    <w:p w:rsidR="00E320B4" w:rsidRDefault="00E320B4" w:rsidP="00E320B4">
      <w:pPr>
        <w:widowControl w:val="0"/>
        <w:ind w:firstLine="567"/>
        <w:jc w:val="both"/>
        <w:rPr>
          <w:sz w:val="28"/>
          <w:szCs w:val="28"/>
        </w:rPr>
      </w:pPr>
    </w:p>
    <w:p w:rsidR="00E320B4" w:rsidRDefault="00E320B4" w:rsidP="00E320B4">
      <w:pPr>
        <w:widowControl w:val="0"/>
        <w:ind w:firstLine="567"/>
        <w:jc w:val="both"/>
        <w:rPr>
          <w:sz w:val="28"/>
          <w:szCs w:val="28"/>
        </w:rPr>
      </w:pPr>
    </w:p>
    <w:p w:rsidR="00A77B3E" w:rsidRPr="006C66FD" w:rsidRDefault="008000E7">
      <w:pPr>
        <w:jc w:val="both"/>
        <w:rPr>
          <w:sz w:val="28"/>
          <w:szCs w:val="28"/>
        </w:rPr>
      </w:pPr>
      <w:r w:rsidRPr="006C66FD">
        <w:rPr>
          <w:sz w:val="28"/>
          <w:szCs w:val="28"/>
        </w:rPr>
        <w:t xml:space="preserve">Губернатор Ленинградской области                                                     А. Дрозденко </w:t>
      </w:r>
    </w:p>
    <w:p w:rsidR="00A77B3E" w:rsidRPr="008C15E4" w:rsidRDefault="008000E7">
      <w:pPr>
        <w:pageBreakBefore/>
        <w:jc w:val="center"/>
        <w:rPr>
          <w:sz w:val="27"/>
          <w:szCs w:val="27"/>
        </w:rPr>
      </w:pPr>
      <w:r w:rsidRPr="008C15E4">
        <w:rPr>
          <w:sz w:val="27"/>
          <w:szCs w:val="27"/>
        </w:rPr>
        <w:lastRenderedPageBreak/>
        <w:t xml:space="preserve">Обоснование необходимости принятия проекта областного закона </w:t>
      </w:r>
    </w:p>
    <w:p w:rsidR="00824E14" w:rsidRPr="008C15E4" w:rsidRDefault="008000E7" w:rsidP="00824E14">
      <w:pPr>
        <w:jc w:val="center"/>
        <w:rPr>
          <w:color w:val="auto"/>
          <w:sz w:val="27"/>
          <w:szCs w:val="27"/>
        </w:rPr>
      </w:pPr>
      <w:r w:rsidRPr="008C15E4">
        <w:rPr>
          <w:sz w:val="27"/>
          <w:szCs w:val="27"/>
        </w:rPr>
        <w:t>«</w:t>
      </w:r>
      <w:r w:rsidR="00824E14" w:rsidRPr="008C15E4">
        <w:rPr>
          <w:sz w:val="27"/>
          <w:szCs w:val="27"/>
        </w:rPr>
        <w:t>О внесении изменений в отдельные областные законы, регулирующие вопросы перераспределения полномочий в сфере похоронного дела между органами государственной власти Ленинградской области и органами местного самоуправления Ленинградской области</w:t>
      </w:r>
      <w:r w:rsidR="00824E14" w:rsidRPr="008C15E4">
        <w:rPr>
          <w:color w:val="auto"/>
          <w:sz w:val="27"/>
          <w:szCs w:val="27"/>
        </w:rPr>
        <w:t xml:space="preserve">, и осуществления </w:t>
      </w:r>
    </w:p>
    <w:p w:rsidR="00824E14" w:rsidRPr="008C15E4" w:rsidRDefault="00824E14" w:rsidP="00824E14">
      <w:pPr>
        <w:jc w:val="center"/>
        <w:rPr>
          <w:sz w:val="27"/>
          <w:szCs w:val="27"/>
        </w:rPr>
      </w:pPr>
      <w:r w:rsidRPr="008C15E4">
        <w:rPr>
          <w:color w:val="auto"/>
          <w:sz w:val="27"/>
          <w:szCs w:val="27"/>
        </w:rPr>
        <w:t>градостроительной деятельности</w:t>
      </w:r>
      <w:r w:rsidRPr="008C15E4">
        <w:rPr>
          <w:sz w:val="27"/>
          <w:szCs w:val="27"/>
        </w:rPr>
        <w:t>»</w:t>
      </w:r>
    </w:p>
    <w:p w:rsidR="00824E14" w:rsidRPr="008C15E4" w:rsidRDefault="00824E14" w:rsidP="00824E14">
      <w:pPr>
        <w:jc w:val="both"/>
        <w:rPr>
          <w:sz w:val="27"/>
          <w:szCs w:val="27"/>
        </w:rPr>
      </w:pPr>
    </w:p>
    <w:p w:rsidR="00A77B3E" w:rsidRDefault="008000E7" w:rsidP="00BB4E47">
      <w:pPr>
        <w:ind w:firstLine="720"/>
        <w:jc w:val="both"/>
        <w:rPr>
          <w:sz w:val="27"/>
          <w:szCs w:val="27"/>
        </w:rPr>
      </w:pPr>
      <w:r w:rsidRPr="008C15E4">
        <w:rPr>
          <w:sz w:val="27"/>
          <w:szCs w:val="27"/>
        </w:rPr>
        <w:t>Проект областного закона «</w:t>
      </w:r>
      <w:r w:rsidR="00824E14" w:rsidRPr="008C15E4">
        <w:rPr>
          <w:sz w:val="27"/>
          <w:szCs w:val="27"/>
        </w:rPr>
        <w:t>О внесении изменений в отдельные областные законы, регулирующие вопросы перераспределения полномочий в сфере похоронного дела между органами государственной власти Ленинградской области и органами местного самоуправления Ленинградской области</w:t>
      </w:r>
      <w:r w:rsidR="00824E14" w:rsidRPr="008C15E4">
        <w:rPr>
          <w:color w:val="auto"/>
          <w:sz w:val="27"/>
          <w:szCs w:val="27"/>
        </w:rPr>
        <w:t>, и осуществления градостроительной деятельности</w:t>
      </w:r>
      <w:r w:rsidR="00824E14" w:rsidRPr="008C15E4">
        <w:rPr>
          <w:sz w:val="27"/>
          <w:szCs w:val="27"/>
        </w:rPr>
        <w:t>»</w:t>
      </w:r>
      <w:r w:rsidR="00BB4E47" w:rsidRPr="008C15E4">
        <w:rPr>
          <w:sz w:val="27"/>
          <w:szCs w:val="27"/>
        </w:rPr>
        <w:t xml:space="preserve"> </w:t>
      </w:r>
      <w:r w:rsidR="00E8614B" w:rsidRPr="008C15E4">
        <w:rPr>
          <w:sz w:val="27"/>
          <w:szCs w:val="27"/>
        </w:rPr>
        <w:t>(далее - законопроект)</w:t>
      </w:r>
      <w:r w:rsidRPr="008C15E4">
        <w:rPr>
          <w:sz w:val="27"/>
          <w:szCs w:val="27"/>
        </w:rPr>
        <w:t xml:space="preserve"> подготовлен в целях совершенствования государственного регулирования в сфере погребения и похоронного дела.</w:t>
      </w:r>
    </w:p>
    <w:p w:rsidR="00C41EC2" w:rsidRDefault="00C41EC2" w:rsidP="00C41EC2">
      <w:pPr>
        <w:jc w:val="both"/>
        <w:rPr>
          <w:sz w:val="28"/>
          <w:szCs w:val="28"/>
        </w:rPr>
      </w:pPr>
      <w:r>
        <w:rPr>
          <w:sz w:val="27"/>
          <w:szCs w:val="27"/>
        </w:rPr>
        <w:t xml:space="preserve">        </w:t>
      </w:r>
      <w:proofErr w:type="gramStart"/>
      <w:r>
        <w:rPr>
          <w:sz w:val="27"/>
          <w:szCs w:val="27"/>
        </w:rPr>
        <w:t xml:space="preserve">Федеральный закон </w:t>
      </w:r>
      <w:r>
        <w:rPr>
          <w:sz w:val="28"/>
          <w:szCs w:val="28"/>
        </w:rPr>
        <w:t xml:space="preserve">от 6 октября </w:t>
      </w:r>
      <w:r w:rsidRPr="00C41EC2">
        <w:rPr>
          <w:sz w:val="28"/>
          <w:szCs w:val="28"/>
        </w:rPr>
        <w:t>1999 года</w:t>
      </w:r>
      <w:r>
        <w:rPr>
          <w:rFonts w:ascii="Arial" w:hAnsi="Arial" w:cs="Arial"/>
          <w:color w:val="auto"/>
          <w:sz w:val="20"/>
          <w:szCs w:val="20"/>
        </w:rPr>
        <w:t xml:space="preserve">  </w:t>
      </w:r>
      <w:r>
        <w:rPr>
          <w:sz w:val="28"/>
          <w:szCs w:val="28"/>
        </w:rPr>
        <w:t>№</w:t>
      </w:r>
      <w:r w:rsidRPr="00261D8C">
        <w:rPr>
          <w:sz w:val="28"/>
          <w:szCs w:val="28"/>
        </w:rPr>
        <w:t xml:space="preserve">184-ФЗ </w:t>
      </w:r>
      <w:r>
        <w:rPr>
          <w:sz w:val="28"/>
          <w:szCs w:val="28"/>
        </w:rPr>
        <w:t>«</w:t>
      </w:r>
      <w:r w:rsidRPr="00261D8C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rPr>
          <w:sz w:val="28"/>
          <w:szCs w:val="28"/>
        </w:rPr>
        <w:t xml:space="preserve">» утрачивает силу с 1 января 2023 года в связи с принятием </w:t>
      </w:r>
      <w:r w:rsidRPr="00C41EC2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C41EC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C41EC2">
        <w:rPr>
          <w:sz w:val="28"/>
          <w:szCs w:val="28"/>
        </w:rPr>
        <w:t xml:space="preserve"> от 21</w:t>
      </w:r>
      <w:r>
        <w:rPr>
          <w:sz w:val="28"/>
          <w:szCs w:val="28"/>
        </w:rPr>
        <w:t xml:space="preserve"> декабря </w:t>
      </w:r>
      <w:r w:rsidRPr="00C41EC2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</w:t>
      </w:r>
      <w:r w:rsidRPr="00C41EC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C41EC2">
        <w:rPr>
          <w:sz w:val="28"/>
          <w:szCs w:val="28"/>
        </w:rPr>
        <w:t xml:space="preserve"> 414-ФЗ</w:t>
      </w:r>
      <w:r>
        <w:rPr>
          <w:sz w:val="28"/>
          <w:szCs w:val="28"/>
        </w:rPr>
        <w:t xml:space="preserve"> «</w:t>
      </w:r>
      <w:r w:rsidRPr="00C41EC2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>
        <w:rPr>
          <w:sz w:val="28"/>
          <w:szCs w:val="28"/>
        </w:rPr>
        <w:t>».</w:t>
      </w:r>
      <w:proofErr w:type="gramEnd"/>
    </w:p>
    <w:p w:rsidR="00C41EC2" w:rsidRPr="008C15E4" w:rsidRDefault="00C41EC2" w:rsidP="00C41EC2">
      <w:pPr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На этом основании законопроектом предлагается внести соответствующее изменение в преамбулу областного закона. </w:t>
      </w:r>
    </w:p>
    <w:p w:rsidR="006E1E26" w:rsidRPr="008C15E4" w:rsidRDefault="006E1E26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В соответствии с Федеральным законом от 12.01.1996 года №8-ФЗ                      «О погребении и похоронном деле»  (далее Федеральный закон №8-ФЗ) основные полномочия в сфере погребения похоронного дела отнесены к компетенции органов местного самоуправления. </w:t>
      </w:r>
    </w:p>
    <w:p w:rsidR="006E1E26" w:rsidRPr="008C15E4" w:rsidRDefault="006E1E26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Однако согласно п. 3 ст.25 Федерального закона  №8-ФЗ полномочия органов местного самоуправления и органов государственной власти субъекта  Российской Федерации в области погребения и похоронного дела могут быть перераспределены между ними в порядке, предусмотренном частью 1.2 статьи 17 Федерального закона от 6 октября 2003 года №131-ФЗ «Об общих принципах организации местного самоуправления в Российской Федерации».         </w:t>
      </w:r>
    </w:p>
    <w:p w:rsidR="006E1E26" w:rsidRPr="008C15E4" w:rsidRDefault="006E1E26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На основании вышеуказанной правовой нормы Законодательным собранием Ленинградской области принят Областной закон от 07 февраля 2020 года №9-оз «О перераспределении полномочий в сфере погребения и похоронного дела между органами государственной власти Ленинградской области и органами местного самоуправления Ленинградской области».   Областной закон вступил  в силу </w:t>
      </w:r>
      <w:r w:rsidR="00E06762">
        <w:rPr>
          <w:sz w:val="27"/>
          <w:szCs w:val="27"/>
        </w:rPr>
        <w:t xml:space="preserve">                  </w:t>
      </w:r>
      <w:r w:rsidRPr="008C15E4">
        <w:rPr>
          <w:sz w:val="27"/>
          <w:szCs w:val="27"/>
        </w:rPr>
        <w:t>с  1 января 2021 года.</w:t>
      </w:r>
    </w:p>
    <w:p w:rsidR="006E1E26" w:rsidRPr="008C15E4" w:rsidRDefault="006E1E26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Вместе с тем, данным областным законом не регламентирована передача в ведение </w:t>
      </w:r>
      <w:proofErr w:type="gramStart"/>
      <w:r w:rsidRPr="008C15E4">
        <w:rPr>
          <w:sz w:val="27"/>
          <w:szCs w:val="27"/>
        </w:rPr>
        <w:t xml:space="preserve">органов </w:t>
      </w:r>
      <w:r w:rsidR="008972DE" w:rsidRPr="008C15E4">
        <w:rPr>
          <w:sz w:val="27"/>
          <w:szCs w:val="27"/>
        </w:rPr>
        <w:t>государственной</w:t>
      </w:r>
      <w:r w:rsidRPr="008C15E4">
        <w:rPr>
          <w:sz w:val="27"/>
          <w:szCs w:val="27"/>
        </w:rPr>
        <w:t xml:space="preserve"> власти Ленинградской области ряда полномочий необходимых</w:t>
      </w:r>
      <w:proofErr w:type="gramEnd"/>
      <w:r w:rsidRPr="008C15E4">
        <w:rPr>
          <w:sz w:val="27"/>
          <w:szCs w:val="27"/>
        </w:rPr>
        <w:t xml:space="preserve"> </w:t>
      </w:r>
      <w:r w:rsidR="00E77282" w:rsidRPr="008C15E4">
        <w:rPr>
          <w:sz w:val="27"/>
          <w:szCs w:val="27"/>
        </w:rPr>
        <w:t xml:space="preserve">для </w:t>
      </w:r>
      <w:r w:rsidRPr="008C15E4">
        <w:rPr>
          <w:sz w:val="27"/>
          <w:szCs w:val="27"/>
        </w:rPr>
        <w:t>должной организации вопросов похоронного дела на территории Ленинградской области.</w:t>
      </w:r>
    </w:p>
    <w:p w:rsidR="00E77282" w:rsidRPr="008C15E4" w:rsidRDefault="00C93B68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>Данны</w:t>
      </w:r>
      <w:r w:rsidR="00E06762">
        <w:rPr>
          <w:sz w:val="27"/>
          <w:szCs w:val="27"/>
        </w:rPr>
        <w:t>й</w:t>
      </w:r>
      <w:r w:rsidRPr="008C15E4">
        <w:rPr>
          <w:sz w:val="27"/>
          <w:szCs w:val="27"/>
        </w:rPr>
        <w:t xml:space="preserve"> законопро</w:t>
      </w:r>
      <w:r w:rsidRPr="00E06762">
        <w:rPr>
          <w:color w:val="auto"/>
          <w:sz w:val="27"/>
          <w:szCs w:val="27"/>
        </w:rPr>
        <w:t xml:space="preserve">ект </w:t>
      </w:r>
      <w:r w:rsidRPr="008C15E4">
        <w:rPr>
          <w:sz w:val="27"/>
          <w:szCs w:val="27"/>
        </w:rPr>
        <w:t>разработан в целях устранения вышеуказанной проблемы и предусматривает передачу следующих полномочий  в сфере погребения и похоронного дела органами государственной власти Ленинградской области:</w:t>
      </w:r>
    </w:p>
    <w:p w:rsidR="00C93B68" w:rsidRPr="008C15E4" w:rsidRDefault="00C93B68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>1.</w:t>
      </w:r>
      <w:r w:rsidRPr="008C15E4">
        <w:rPr>
          <w:sz w:val="27"/>
          <w:szCs w:val="27"/>
        </w:rPr>
        <w:tab/>
        <w:t xml:space="preserve">Определение стоимости услуг, предоставляемых согласно перечню </w:t>
      </w:r>
      <w:r w:rsidRPr="008C15E4">
        <w:rPr>
          <w:sz w:val="27"/>
          <w:szCs w:val="27"/>
        </w:rPr>
        <w:lastRenderedPageBreak/>
        <w:t xml:space="preserve">услуг, предусмотренных пунктом 3 статьи 12 Федерального закона №8-ФЗ. </w:t>
      </w:r>
    </w:p>
    <w:p w:rsidR="00C93B68" w:rsidRPr="008C15E4" w:rsidRDefault="00C93B68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>Передача указанного полномочия позволит</w:t>
      </w:r>
      <w:r w:rsidR="00E240C3" w:rsidRPr="008C15E4">
        <w:rPr>
          <w:sz w:val="27"/>
          <w:szCs w:val="27"/>
        </w:rPr>
        <w:t xml:space="preserve"> </w:t>
      </w:r>
      <w:r w:rsidRPr="008C15E4">
        <w:rPr>
          <w:sz w:val="27"/>
          <w:szCs w:val="27"/>
        </w:rPr>
        <w:t>орган</w:t>
      </w:r>
      <w:r w:rsidR="00296CA6" w:rsidRPr="008C15E4">
        <w:rPr>
          <w:sz w:val="27"/>
          <w:szCs w:val="27"/>
        </w:rPr>
        <w:t>ам</w:t>
      </w:r>
      <w:r w:rsidRPr="008C15E4">
        <w:rPr>
          <w:sz w:val="27"/>
          <w:szCs w:val="27"/>
        </w:rPr>
        <w:t xml:space="preserve"> государственной власти Ленинградской области  установить</w:t>
      </w:r>
      <w:r w:rsidR="00E240C3" w:rsidRPr="008C15E4">
        <w:rPr>
          <w:sz w:val="27"/>
          <w:szCs w:val="27"/>
        </w:rPr>
        <w:t xml:space="preserve"> единую </w:t>
      </w:r>
      <w:r w:rsidRPr="008C15E4">
        <w:rPr>
          <w:sz w:val="27"/>
          <w:szCs w:val="27"/>
        </w:rPr>
        <w:t>стоимость услуг при погребении умерших (погибших), не имеющих супруга, близких родственников, иных родственников, предоставляемых согласно перечню услуг, предусмотренных пунктом 3 статьи 12 Федерального закона №8-ФЗ.</w:t>
      </w:r>
    </w:p>
    <w:p w:rsidR="00C93B68" w:rsidRPr="008C15E4" w:rsidRDefault="00C93B68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>2.</w:t>
      </w:r>
      <w:r w:rsidRPr="008C15E4">
        <w:rPr>
          <w:sz w:val="27"/>
          <w:szCs w:val="27"/>
        </w:rPr>
        <w:tab/>
        <w:t>Принятие решения о создании мест погребений, кроме Федерального военного мемориального кладбища, предусмотренное абзацем 2 пункта 2 статьи 15 Федерального закона №8-ФЗ.</w:t>
      </w:r>
    </w:p>
    <w:p w:rsidR="00C93B68" w:rsidRPr="008C15E4" w:rsidRDefault="00C93B68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>Передача указанного полномочия позволит органами государственной власти Ленинградской области принимать решение о создании новы</w:t>
      </w:r>
      <w:r w:rsidR="00907B76" w:rsidRPr="008C15E4">
        <w:rPr>
          <w:sz w:val="27"/>
          <w:szCs w:val="27"/>
        </w:rPr>
        <w:t>х мест</w:t>
      </w:r>
      <w:r w:rsidRPr="008C15E4">
        <w:rPr>
          <w:sz w:val="27"/>
          <w:szCs w:val="27"/>
        </w:rPr>
        <w:t xml:space="preserve"> погребения на территории Ленинградской области</w:t>
      </w:r>
      <w:r w:rsidR="00907B76" w:rsidRPr="008C15E4">
        <w:rPr>
          <w:sz w:val="27"/>
          <w:szCs w:val="27"/>
        </w:rPr>
        <w:t xml:space="preserve">. Создание новых мест погребения органами  государственной власти Ленинградской области позволит значительно повысить доступность и </w:t>
      </w:r>
      <w:r w:rsidR="00D00FF0" w:rsidRPr="008C15E4">
        <w:rPr>
          <w:sz w:val="27"/>
          <w:szCs w:val="27"/>
        </w:rPr>
        <w:t>качество</w:t>
      </w:r>
      <w:r w:rsidR="00907B76" w:rsidRPr="008C15E4">
        <w:rPr>
          <w:sz w:val="27"/>
          <w:szCs w:val="27"/>
        </w:rPr>
        <w:t xml:space="preserve"> услу</w:t>
      </w:r>
      <w:r w:rsidR="00D00FF0" w:rsidRPr="008C15E4">
        <w:rPr>
          <w:sz w:val="27"/>
          <w:szCs w:val="27"/>
        </w:rPr>
        <w:t>г в данной сфере.</w:t>
      </w:r>
    </w:p>
    <w:p w:rsidR="00907B76" w:rsidRPr="008C15E4" w:rsidRDefault="00D00FF0" w:rsidP="00D00FF0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>Необходимо отметить, что реализация вышеуказанного  полномочия не возможн</w:t>
      </w:r>
      <w:r w:rsidR="001A7BC9" w:rsidRPr="008C15E4">
        <w:rPr>
          <w:sz w:val="27"/>
          <w:szCs w:val="27"/>
        </w:rPr>
        <w:t>а</w:t>
      </w:r>
      <w:r w:rsidRPr="008C15E4">
        <w:rPr>
          <w:sz w:val="27"/>
          <w:szCs w:val="27"/>
        </w:rPr>
        <w:t xml:space="preserve"> б</w:t>
      </w:r>
      <w:r w:rsidR="00907B76" w:rsidRPr="008C15E4">
        <w:rPr>
          <w:sz w:val="27"/>
          <w:szCs w:val="27"/>
        </w:rPr>
        <w:t>ез внесения изменения в областной закон Ленинградской области от 14.12.2011 №108-оз «Об отдельных вопросах осуществления градостроительной деятельности на территории Ленинградской области».</w:t>
      </w:r>
    </w:p>
    <w:p w:rsidR="00907B76" w:rsidRPr="008C15E4" w:rsidRDefault="00907B76" w:rsidP="00907B7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 </w:t>
      </w:r>
      <w:r w:rsidR="00D00FF0" w:rsidRPr="008C15E4">
        <w:rPr>
          <w:sz w:val="27"/>
          <w:szCs w:val="27"/>
        </w:rPr>
        <w:t>В связи с этим</w:t>
      </w:r>
      <w:r w:rsidRPr="008C15E4">
        <w:rPr>
          <w:sz w:val="27"/>
          <w:szCs w:val="27"/>
        </w:rPr>
        <w:t xml:space="preserve"> законопроектом </w:t>
      </w:r>
      <w:r w:rsidR="00D00FF0" w:rsidRPr="008C15E4">
        <w:rPr>
          <w:sz w:val="27"/>
          <w:szCs w:val="27"/>
        </w:rPr>
        <w:t xml:space="preserve">предлагается дополнить </w:t>
      </w:r>
      <w:r w:rsidRPr="008C15E4">
        <w:rPr>
          <w:sz w:val="27"/>
          <w:szCs w:val="27"/>
        </w:rPr>
        <w:t xml:space="preserve">перечень территорий объектов регионального значения, подлежащих отображению в схемах территориального планирования Ленинградской области, </w:t>
      </w:r>
      <w:r w:rsidR="00D00FF0" w:rsidRPr="008C15E4">
        <w:rPr>
          <w:sz w:val="27"/>
          <w:szCs w:val="27"/>
        </w:rPr>
        <w:t xml:space="preserve">утвержденный областном законом Ленинградской области от 14.12.2011 №108-оз «Об отдельных вопросах осуществления градостроительной деятельности на территории Ленинградской области», </w:t>
      </w:r>
      <w:r w:rsidRPr="008C15E4">
        <w:rPr>
          <w:sz w:val="27"/>
          <w:szCs w:val="27"/>
        </w:rPr>
        <w:t>указанием на территории мест погребения, необходимые для осуществления проектируемых законопроектом перераспределяемых полномочий.</w:t>
      </w:r>
    </w:p>
    <w:p w:rsidR="00C93B68" w:rsidRPr="008C15E4" w:rsidRDefault="0003022C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3.  </w:t>
      </w:r>
      <w:r w:rsidR="008A52E7" w:rsidRPr="008C15E4">
        <w:rPr>
          <w:sz w:val="27"/>
          <w:szCs w:val="27"/>
        </w:rPr>
        <w:t>О</w:t>
      </w:r>
      <w:r w:rsidRPr="008C15E4">
        <w:rPr>
          <w:sz w:val="27"/>
          <w:szCs w:val="27"/>
        </w:rPr>
        <w:t xml:space="preserve">рганизация похоронного дела, предусмотренная пунктом 2 статьи 25 Федерального закона №8-ФЗ, на территории деятельности мест погребения, </w:t>
      </w:r>
      <w:proofErr w:type="gramStart"/>
      <w:r w:rsidRPr="008C15E4">
        <w:rPr>
          <w:sz w:val="27"/>
          <w:szCs w:val="27"/>
        </w:rPr>
        <w:t>решения</w:t>
      </w:r>
      <w:proofErr w:type="gramEnd"/>
      <w:r w:rsidRPr="008C15E4">
        <w:rPr>
          <w:sz w:val="27"/>
          <w:szCs w:val="27"/>
        </w:rPr>
        <w:t xml:space="preserve"> о создании которых приняты органами государственной власти Ленинградской области</w:t>
      </w:r>
      <w:r w:rsidR="008A52E7" w:rsidRPr="008C15E4">
        <w:rPr>
          <w:sz w:val="27"/>
          <w:szCs w:val="27"/>
        </w:rPr>
        <w:t>.</w:t>
      </w:r>
    </w:p>
    <w:p w:rsidR="008A52E7" w:rsidRPr="008C15E4" w:rsidRDefault="008A52E7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ab/>
        <w:t>Передача указанного полномочия непосредственно связана с созданием новых мест погребения органами государственной власти Ленинградской области</w:t>
      </w:r>
      <w:r w:rsidR="00F80F1D" w:rsidRPr="008C15E4">
        <w:rPr>
          <w:sz w:val="27"/>
          <w:szCs w:val="27"/>
        </w:rPr>
        <w:t xml:space="preserve"> и позволит</w:t>
      </w:r>
      <w:r w:rsidRPr="008C15E4">
        <w:rPr>
          <w:sz w:val="27"/>
          <w:szCs w:val="27"/>
        </w:rPr>
        <w:t xml:space="preserve"> организовать деятельность, связанную с указанными местами погребения. </w:t>
      </w:r>
    </w:p>
    <w:p w:rsidR="008A52E7" w:rsidRPr="008C15E4" w:rsidRDefault="008A52E7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ab/>
        <w:t>В рамках реализации указанного полномочия  органами государственной власти Ленинградской области  планируется заключение концессионных соглашений по созданию и (или) реконструкции мест погребений, крематориев, и похоронных домов, единой информационно-справочной системы. Создание и (или) реконструкция  данных объектов и  единой информационно-справочной системы будет реализована за счет собственных средств концессионера без привлечения средств из бюджета Ленинградской области.</w:t>
      </w:r>
    </w:p>
    <w:p w:rsidR="008A52E7" w:rsidRPr="008C15E4" w:rsidRDefault="008A52E7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>4.</w:t>
      </w:r>
      <w:r w:rsidRPr="008C15E4">
        <w:rPr>
          <w:sz w:val="27"/>
          <w:szCs w:val="27"/>
        </w:rPr>
        <w:tab/>
        <w:t>Приостановление или прекращение деятельности на месте погребения, принятие мер по устранению допущенных нарушений и ликвидации неблагоприятного воздействия места погребения на окружающую среду и здоровье человека, а также по созданию нового места погребения, предусмотренное пунктом 4 статьи 17 Федерального закона №8-ФЗ, находящихся в государственной собственности Ленинградской области.</w:t>
      </w:r>
    </w:p>
    <w:p w:rsidR="008A52E7" w:rsidRPr="008C15E4" w:rsidRDefault="008A52E7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lastRenderedPageBreak/>
        <w:t xml:space="preserve">Передача указанного полномочия позволит органами государственной власти Ленинградской области осуществлять необходимых контроль за соблюдением действующего санитарного </w:t>
      </w:r>
      <w:proofErr w:type="gramStart"/>
      <w:r w:rsidRPr="008C15E4">
        <w:rPr>
          <w:sz w:val="27"/>
          <w:szCs w:val="27"/>
        </w:rPr>
        <w:t>законодательства</w:t>
      </w:r>
      <w:proofErr w:type="gramEnd"/>
      <w:r w:rsidRPr="008C15E4">
        <w:rPr>
          <w:sz w:val="27"/>
          <w:szCs w:val="27"/>
        </w:rPr>
        <w:t xml:space="preserve"> на территориях мест погребения созданных органами государственной власти Ленинградской области.</w:t>
      </w:r>
    </w:p>
    <w:p w:rsidR="008A52E7" w:rsidRPr="008C15E4" w:rsidRDefault="008A52E7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>5.</w:t>
      </w:r>
      <w:r w:rsidRPr="008C15E4">
        <w:rPr>
          <w:sz w:val="27"/>
          <w:szCs w:val="27"/>
        </w:rPr>
        <w:tab/>
        <w:t>Создание специализированной службы по вопросам похоронного дела</w:t>
      </w:r>
      <w:r w:rsidR="00296CA6" w:rsidRPr="008C15E4">
        <w:rPr>
          <w:sz w:val="27"/>
          <w:szCs w:val="27"/>
        </w:rPr>
        <w:t xml:space="preserve"> и определения порядка ее деятельности</w:t>
      </w:r>
      <w:r w:rsidRPr="008C15E4">
        <w:rPr>
          <w:sz w:val="27"/>
          <w:szCs w:val="27"/>
        </w:rPr>
        <w:t>, предусмотренное пункт</w:t>
      </w:r>
      <w:r w:rsidR="00296CA6" w:rsidRPr="008C15E4">
        <w:rPr>
          <w:sz w:val="27"/>
          <w:szCs w:val="27"/>
        </w:rPr>
        <w:t>ами</w:t>
      </w:r>
      <w:r w:rsidRPr="008C15E4">
        <w:rPr>
          <w:sz w:val="27"/>
          <w:szCs w:val="27"/>
        </w:rPr>
        <w:t xml:space="preserve">  1 </w:t>
      </w:r>
      <w:r w:rsidR="00296CA6" w:rsidRPr="008C15E4">
        <w:rPr>
          <w:sz w:val="27"/>
          <w:szCs w:val="27"/>
        </w:rPr>
        <w:t xml:space="preserve">и 2 </w:t>
      </w:r>
      <w:r w:rsidRPr="008C15E4">
        <w:rPr>
          <w:sz w:val="27"/>
          <w:szCs w:val="27"/>
        </w:rPr>
        <w:t>статьи 29 Федерального закона  №8-ФЗ, для осуществления деятельности на территориях мест погребения решение о создании которых принято органами государственной власти Ленинградской области.</w:t>
      </w:r>
    </w:p>
    <w:p w:rsidR="008A52E7" w:rsidRPr="008C15E4" w:rsidRDefault="00296CA6" w:rsidP="006E1E26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>Передача указанного полномочия органам государственной власти Ленинградской области вызвана необходимостью оказания гарантированного перечня услуг по погребению на территории мест погребения, решение о создании которых принято органами государственной власти Ленинградской области, соответствующей специализированной службой по вопросам похоронного дела.</w:t>
      </w:r>
    </w:p>
    <w:p w:rsidR="00ED320F" w:rsidRPr="008C15E4" w:rsidRDefault="00DA6C70" w:rsidP="00E8614B">
      <w:pPr>
        <w:widowControl w:val="0"/>
        <w:ind w:firstLine="567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Принятие законопроекта </w:t>
      </w:r>
      <w:r w:rsidR="00E8614B" w:rsidRPr="008C15E4">
        <w:rPr>
          <w:sz w:val="27"/>
          <w:szCs w:val="27"/>
        </w:rPr>
        <w:t xml:space="preserve">позволит </w:t>
      </w:r>
      <w:r w:rsidR="00167DC0" w:rsidRPr="008C15E4">
        <w:rPr>
          <w:sz w:val="27"/>
          <w:szCs w:val="27"/>
        </w:rPr>
        <w:t xml:space="preserve">оптимизировать работу в сфере </w:t>
      </w:r>
      <w:r w:rsidR="007068DB" w:rsidRPr="008C15E4">
        <w:rPr>
          <w:color w:val="auto"/>
          <w:sz w:val="27"/>
          <w:szCs w:val="27"/>
        </w:rPr>
        <w:t>погребения</w:t>
      </w:r>
      <w:r w:rsidR="007068DB" w:rsidRPr="008C15E4">
        <w:rPr>
          <w:sz w:val="27"/>
          <w:szCs w:val="27"/>
        </w:rPr>
        <w:t xml:space="preserve"> и </w:t>
      </w:r>
      <w:r w:rsidR="00167DC0" w:rsidRPr="008C15E4">
        <w:rPr>
          <w:sz w:val="27"/>
          <w:szCs w:val="27"/>
        </w:rPr>
        <w:t>похоронного дела</w:t>
      </w:r>
      <w:r w:rsidR="0059636F" w:rsidRPr="008C15E4">
        <w:rPr>
          <w:sz w:val="27"/>
          <w:szCs w:val="27"/>
        </w:rPr>
        <w:t xml:space="preserve">, сформировать единые требования </w:t>
      </w:r>
      <w:r w:rsidR="0059636F" w:rsidRPr="008C15E4">
        <w:rPr>
          <w:color w:val="auto"/>
          <w:sz w:val="27"/>
          <w:szCs w:val="27"/>
        </w:rPr>
        <w:t>оказываемых услуг</w:t>
      </w:r>
      <w:r w:rsidR="00606471" w:rsidRPr="008C15E4">
        <w:rPr>
          <w:color w:val="auto"/>
          <w:sz w:val="27"/>
          <w:szCs w:val="27"/>
        </w:rPr>
        <w:t>,</w:t>
      </w:r>
      <w:r w:rsidR="007068DB" w:rsidRPr="008C15E4">
        <w:rPr>
          <w:color w:val="auto"/>
          <w:sz w:val="27"/>
          <w:szCs w:val="27"/>
        </w:rPr>
        <w:t xml:space="preserve"> </w:t>
      </w:r>
      <w:r w:rsidR="0059636F" w:rsidRPr="008C15E4">
        <w:rPr>
          <w:sz w:val="27"/>
          <w:szCs w:val="27"/>
        </w:rPr>
        <w:t xml:space="preserve">что </w:t>
      </w:r>
      <w:r w:rsidR="00167DC0" w:rsidRPr="008C15E4">
        <w:rPr>
          <w:sz w:val="27"/>
          <w:szCs w:val="27"/>
        </w:rPr>
        <w:t xml:space="preserve"> в перспективе повысит </w:t>
      </w:r>
      <w:r w:rsidR="007068DB" w:rsidRPr="008C15E4">
        <w:rPr>
          <w:sz w:val="27"/>
          <w:szCs w:val="27"/>
        </w:rPr>
        <w:t xml:space="preserve">их </w:t>
      </w:r>
      <w:r w:rsidR="00167DC0" w:rsidRPr="008C15E4">
        <w:rPr>
          <w:sz w:val="27"/>
          <w:szCs w:val="27"/>
        </w:rPr>
        <w:t>качество и доступность для населения Ленинградской области.</w:t>
      </w:r>
    </w:p>
    <w:p w:rsidR="00833547" w:rsidRPr="008C15E4" w:rsidRDefault="00DD64C7" w:rsidP="00DD64C7">
      <w:pPr>
        <w:ind w:firstLine="709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В рамках реализации вышеуказанным полномочий планируется создание государственного учреждения, которое </w:t>
      </w:r>
      <w:r w:rsidR="00833547" w:rsidRPr="008C15E4">
        <w:rPr>
          <w:sz w:val="27"/>
          <w:szCs w:val="27"/>
        </w:rPr>
        <w:t xml:space="preserve">будет наделено </w:t>
      </w:r>
      <w:r w:rsidRPr="008C15E4">
        <w:rPr>
          <w:sz w:val="27"/>
          <w:szCs w:val="27"/>
        </w:rPr>
        <w:t xml:space="preserve">следующими </w:t>
      </w:r>
      <w:r w:rsidR="00833547" w:rsidRPr="008C15E4">
        <w:rPr>
          <w:sz w:val="27"/>
          <w:szCs w:val="27"/>
        </w:rPr>
        <w:t>полномочиями по организации похоронного дела на территории</w:t>
      </w:r>
      <w:r w:rsidR="00FB321D" w:rsidRPr="008C15E4">
        <w:rPr>
          <w:sz w:val="27"/>
          <w:szCs w:val="27"/>
        </w:rPr>
        <w:t xml:space="preserve"> Ленинградской области</w:t>
      </w:r>
      <w:r w:rsidR="008842DB" w:rsidRPr="008C15E4">
        <w:rPr>
          <w:sz w:val="27"/>
          <w:szCs w:val="27"/>
        </w:rPr>
        <w:t xml:space="preserve">: </w:t>
      </w:r>
    </w:p>
    <w:p w:rsidR="00517D89" w:rsidRPr="008C15E4" w:rsidRDefault="0070136D" w:rsidP="008842DB">
      <w:pPr>
        <w:ind w:left="720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- </w:t>
      </w:r>
      <w:r w:rsidR="008842DB" w:rsidRPr="008C15E4">
        <w:rPr>
          <w:sz w:val="27"/>
          <w:szCs w:val="27"/>
        </w:rPr>
        <w:t>п</w:t>
      </w:r>
      <w:r w:rsidR="00FB321D" w:rsidRPr="008C15E4">
        <w:rPr>
          <w:sz w:val="27"/>
          <w:szCs w:val="27"/>
        </w:rPr>
        <w:t>ринятие решения о создании  новых мест погребений</w:t>
      </w:r>
      <w:r w:rsidR="00FF532F" w:rsidRPr="008C15E4">
        <w:rPr>
          <w:sz w:val="27"/>
          <w:szCs w:val="27"/>
        </w:rPr>
        <w:t>, реконструкци</w:t>
      </w:r>
      <w:r w:rsidR="00BB4E47" w:rsidRPr="008C15E4">
        <w:rPr>
          <w:sz w:val="27"/>
          <w:szCs w:val="27"/>
        </w:rPr>
        <w:t>и</w:t>
      </w:r>
      <w:r w:rsidR="00FF532F" w:rsidRPr="008C15E4">
        <w:rPr>
          <w:sz w:val="27"/>
          <w:szCs w:val="27"/>
        </w:rPr>
        <w:t xml:space="preserve"> мест погребений</w:t>
      </w:r>
      <w:r w:rsidR="00FB321D" w:rsidRPr="008C15E4">
        <w:rPr>
          <w:sz w:val="27"/>
          <w:szCs w:val="27"/>
        </w:rPr>
        <w:t>;</w:t>
      </w:r>
    </w:p>
    <w:p w:rsidR="00517D89" w:rsidRPr="008C15E4" w:rsidRDefault="0070136D" w:rsidP="008842DB">
      <w:pPr>
        <w:ind w:left="720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- </w:t>
      </w:r>
      <w:r w:rsidR="008842DB" w:rsidRPr="008C15E4">
        <w:rPr>
          <w:sz w:val="27"/>
          <w:szCs w:val="27"/>
        </w:rPr>
        <w:t>п</w:t>
      </w:r>
      <w:r w:rsidR="00FB321D" w:rsidRPr="008C15E4">
        <w:rPr>
          <w:sz w:val="27"/>
          <w:szCs w:val="27"/>
        </w:rPr>
        <w:t>одбор и оформление земельных участков для создани</w:t>
      </w:r>
      <w:r w:rsidR="008842DB" w:rsidRPr="008C15E4">
        <w:rPr>
          <w:sz w:val="27"/>
          <w:szCs w:val="27"/>
        </w:rPr>
        <w:t>я новых</w:t>
      </w:r>
      <w:r w:rsidR="00FB321D" w:rsidRPr="008C15E4">
        <w:rPr>
          <w:sz w:val="27"/>
          <w:szCs w:val="27"/>
        </w:rPr>
        <w:t xml:space="preserve"> мест погребения</w:t>
      </w:r>
      <w:r w:rsidR="00FF532F" w:rsidRPr="008C15E4">
        <w:rPr>
          <w:sz w:val="27"/>
          <w:szCs w:val="27"/>
        </w:rPr>
        <w:t>,</w:t>
      </w:r>
      <w:r w:rsidR="00FB321D" w:rsidRPr="008C15E4">
        <w:rPr>
          <w:sz w:val="27"/>
          <w:szCs w:val="27"/>
        </w:rPr>
        <w:t xml:space="preserve"> принятие </w:t>
      </w:r>
      <w:r w:rsidR="00FF532F" w:rsidRPr="008C15E4">
        <w:rPr>
          <w:sz w:val="27"/>
          <w:szCs w:val="27"/>
        </w:rPr>
        <w:t xml:space="preserve">их </w:t>
      </w:r>
      <w:r w:rsidR="00BB4E47" w:rsidRPr="008C15E4">
        <w:rPr>
          <w:sz w:val="27"/>
          <w:szCs w:val="27"/>
        </w:rPr>
        <w:t>на баланс</w:t>
      </w:r>
      <w:r w:rsidR="00FB321D" w:rsidRPr="008C15E4">
        <w:rPr>
          <w:sz w:val="27"/>
          <w:szCs w:val="27"/>
        </w:rPr>
        <w:t>;</w:t>
      </w:r>
    </w:p>
    <w:p w:rsidR="00517D89" w:rsidRPr="008C15E4" w:rsidRDefault="0070136D" w:rsidP="008842DB">
      <w:pPr>
        <w:ind w:left="720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- </w:t>
      </w:r>
      <w:r w:rsidR="008842DB" w:rsidRPr="008C15E4">
        <w:rPr>
          <w:sz w:val="27"/>
          <w:szCs w:val="27"/>
        </w:rPr>
        <w:t>п</w:t>
      </w:r>
      <w:r w:rsidR="00FB321D" w:rsidRPr="008C15E4">
        <w:rPr>
          <w:sz w:val="27"/>
          <w:szCs w:val="27"/>
        </w:rPr>
        <w:t xml:space="preserve">одготовка и </w:t>
      </w:r>
      <w:proofErr w:type="gramStart"/>
      <w:r w:rsidR="00FB321D" w:rsidRPr="008C15E4">
        <w:rPr>
          <w:sz w:val="27"/>
          <w:szCs w:val="27"/>
        </w:rPr>
        <w:t>контроль за</w:t>
      </w:r>
      <w:proofErr w:type="gramEnd"/>
      <w:r w:rsidR="00FB321D" w:rsidRPr="008C15E4">
        <w:rPr>
          <w:sz w:val="27"/>
          <w:szCs w:val="27"/>
        </w:rPr>
        <w:t xml:space="preserve"> ходом реализации концессионных соглашений (создание и (или) реконструкция </w:t>
      </w:r>
      <w:r w:rsidR="00FF532F" w:rsidRPr="008C15E4">
        <w:rPr>
          <w:sz w:val="27"/>
          <w:szCs w:val="27"/>
        </w:rPr>
        <w:t xml:space="preserve">мест погребений </w:t>
      </w:r>
      <w:r w:rsidR="00FB321D" w:rsidRPr="008C15E4">
        <w:rPr>
          <w:sz w:val="27"/>
          <w:szCs w:val="27"/>
        </w:rPr>
        <w:t>крематориев, моргов, похоронных домов);</w:t>
      </w:r>
    </w:p>
    <w:p w:rsidR="00517D89" w:rsidRPr="008C15E4" w:rsidRDefault="0070136D" w:rsidP="008842DB">
      <w:pPr>
        <w:ind w:left="720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- </w:t>
      </w:r>
      <w:r w:rsidR="008842DB" w:rsidRPr="008C15E4">
        <w:rPr>
          <w:sz w:val="27"/>
          <w:szCs w:val="27"/>
        </w:rPr>
        <w:t>с</w:t>
      </w:r>
      <w:r w:rsidR="00FB321D" w:rsidRPr="008C15E4">
        <w:rPr>
          <w:sz w:val="27"/>
          <w:szCs w:val="27"/>
        </w:rPr>
        <w:t>оздание специализированной службы по вопросам похоронного дела;</w:t>
      </w:r>
    </w:p>
    <w:p w:rsidR="00517D89" w:rsidRPr="008C15E4" w:rsidRDefault="0070136D" w:rsidP="008842DB">
      <w:pPr>
        <w:ind w:left="720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- </w:t>
      </w:r>
      <w:r w:rsidR="008842DB" w:rsidRPr="008C15E4">
        <w:rPr>
          <w:sz w:val="27"/>
          <w:szCs w:val="27"/>
        </w:rPr>
        <w:t>о</w:t>
      </w:r>
      <w:r w:rsidR="00FB321D" w:rsidRPr="008C15E4">
        <w:rPr>
          <w:sz w:val="27"/>
          <w:szCs w:val="27"/>
        </w:rPr>
        <w:t>рганизация и проведение конкурсных процедур по содержанию мест погребений;</w:t>
      </w:r>
    </w:p>
    <w:p w:rsidR="00517D89" w:rsidRPr="008C15E4" w:rsidRDefault="0070136D" w:rsidP="008842DB">
      <w:pPr>
        <w:ind w:left="720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- </w:t>
      </w:r>
      <w:r w:rsidR="008842DB" w:rsidRPr="008C15E4">
        <w:rPr>
          <w:sz w:val="27"/>
          <w:szCs w:val="27"/>
        </w:rPr>
        <w:t>о</w:t>
      </w:r>
      <w:r w:rsidR="00FB321D" w:rsidRPr="008C15E4">
        <w:rPr>
          <w:sz w:val="27"/>
          <w:szCs w:val="27"/>
        </w:rPr>
        <w:t xml:space="preserve">рганизация ведомственного  </w:t>
      </w:r>
      <w:proofErr w:type="gramStart"/>
      <w:r w:rsidR="00FB321D" w:rsidRPr="008C15E4">
        <w:rPr>
          <w:sz w:val="27"/>
          <w:szCs w:val="27"/>
        </w:rPr>
        <w:t>контроля за</w:t>
      </w:r>
      <w:proofErr w:type="gramEnd"/>
      <w:r w:rsidR="00FB321D" w:rsidRPr="008C15E4">
        <w:rPr>
          <w:sz w:val="27"/>
          <w:szCs w:val="27"/>
        </w:rPr>
        <w:t xml:space="preserve"> соблюдением обязательных требований (единых правил) по содержанию мест погребения; </w:t>
      </w:r>
    </w:p>
    <w:p w:rsidR="00517D89" w:rsidRPr="008C15E4" w:rsidRDefault="0070136D" w:rsidP="008842DB">
      <w:pPr>
        <w:ind w:left="720"/>
        <w:jc w:val="both"/>
        <w:rPr>
          <w:sz w:val="27"/>
          <w:szCs w:val="27"/>
        </w:rPr>
      </w:pPr>
      <w:r w:rsidRPr="008C15E4">
        <w:rPr>
          <w:sz w:val="27"/>
          <w:szCs w:val="27"/>
        </w:rPr>
        <w:t>- с</w:t>
      </w:r>
      <w:r w:rsidR="00FB321D" w:rsidRPr="008C15E4">
        <w:rPr>
          <w:sz w:val="27"/>
          <w:szCs w:val="27"/>
        </w:rPr>
        <w:t xml:space="preserve">оздание информационной системы (ГИС), обеспечивающую граждан </w:t>
      </w:r>
      <w:r w:rsidRPr="008C15E4">
        <w:rPr>
          <w:sz w:val="27"/>
          <w:szCs w:val="27"/>
        </w:rPr>
        <w:t xml:space="preserve"> </w:t>
      </w:r>
      <w:r w:rsidR="00FB321D" w:rsidRPr="008C15E4">
        <w:rPr>
          <w:sz w:val="27"/>
          <w:szCs w:val="27"/>
        </w:rPr>
        <w:t>необходимой информацией в режиме реального времени</w:t>
      </w:r>
    </w:p>
    <w:p w:rsidR="00517D89" w:rsidRPr="008C15E4" w:rsidRDefault="0070136D" w:rsidP="008842DB">
      <w:pPr>
        <w:ind w:left="720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- </w:t>
      </w:r>
      <w:r w:rsidR="008842DB" w:rsidRPr="008C15E4">
        <w:rPr>
          <w:sz w:val="27"/>
          <w:szCs w:val="27"/>
        </w:rPr>
        <w:t>м</w:t>
      </w:r>
      <w:r w:rsidR="00FB321D" w:rsidRPr="008C15E4">
        <w:rPr>
          <w:sz w:val="27"/>
          <w:szCs w:val="27"/>
        </w:rPr>
        <w:t>ониторинг  полноты</w:t>
      </w:r>
      <w:r w:rsidR="005A4D63" w:rsidRPr="008C15E4">
        <w:rPr>
          <w:sz w:val="27"/>
          <w:szCs w:val="27"/>
        </w:rPr>
        <w:t xml:space="preserve"> и </w:t>
      </w:r>
      <w:r w:rsidR="00FB321D" w:rsidRPr="008C15E4">
        <w:rPr>
          <w:sz w:val="27"/>
          <w:szCs w:val="27"/>
        </w:rPr>
        <w:t>качества предоставления</w:t>
      </w:r>
      <w:r w:rsidR="005A4D63" w:rsidRPr="008C15E4">
        <w:rPr>
          <w:sz w:val="27"/>
          <w:szCs w:val="27"/>
        </w:rPr>
        <w:t>,</w:t>
      </w:r>
      <w:r w:rsidR="00FB321D" w:rsidRPr="008C15E4">
        <w:rPr>
          <w:sz w:val="27"/>
          <w:szCs w:val="27"/>
        </w:rPr>
        <w:t xml:space="preserve"> оказания гарантированного перечня услуг населению по погребению; </w:t>
      </w:r>
    </w:p>
    <w:p w:rsidR="00517D89" w:rsidRPr="008C15E4" w:rsidRDefault="0070136D" w:rsidP="008842DB">
      <w:pPr>
        <w:ind w:left="720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- </w:t>
      </w:r>
      <w:r w:rsidR="008842DB" w:rsidRPr="008C15E4">
        <w:rPr>
          <w:sz w:val="27"/>
          <w:szCs w:val="27"/>
        </w:rPr>
        <w:t>о</w:t>
      </w:r>
      <w:r w:rsidR="00FB321D" w:rsidRPr="008C15E4">
        <w:rPr>
          <w:sz w:val="27"/>
          <w:szCs w:val="27"/>
        </w:rPr>
        <w:t xml:space="preserve">рганизация взаимодействия с МФЦ и Управлением  записи актов гражданского состояния; </w:t>
      </w:r>
    </w:p>
    <w:p w:rsidR="00517D89" w:rsidRPr="008C15E4" w:rsidRDefault="0070136D" w:rsidP="008842DB">
      <w:pPr>
        <w:ind w:left="720"/>
        <w:jc w:val="both"/>
        <w:rPr>
          <w:sz w:val="27"/>
          <w:szCs w:val="27"/>
        </w:rPr>
      </w:pPr>
      <w:r w:rsidRPr="008C15E4">
        <w:rPr>
          <w:sz w:val="27"/>
          <w:szCs w:val="27"/>
        </w:rPr>
        <w:t xml:space="preserve">- </w:t>
      </w:r>
      <w:r w:rsidR="008842DB" w:rsidRPr="008C15E4">
        <w:rPr>
          <w:sz w:val="27"/>
          <w:szCs w:val="27"/>
        </w:rPr>
        <w:t>о</w:t>
      </w:r>
      <w:r w:rsidR="00FB321D" w:rsidRPr="008C15E4">
        <w:rPr>
          <w:sz w:val="27"/>
          <w:szCs w:val="27"/>
        </w:rPr>
        <w:t>рганизация срочного захоронения трупов в военное время</w:t>
      </w:r>
      <w:r w:rsidR="00F80F1D" w:rsidRPr="008C15E4">
        <w:rPr>
          <w:sz w:val="27"/>
          <w:szCs w:val="27"/>
        </w:rPr>
        <w:t>, при возникновении чрезвычайных ситуаций и техногенных аварий</w:t>
      </w:r>
      <w:r w:rsidR="00FB321D" w:rsidRPr="008C15E4">
        <w:rPr>
          <w:sz w:val="27"/>
          <w:szCs w:val="27"/>
        </w:rPr>
        <w:t>.</w:t>
      </w:r>
    </w:p>
    <w:p w:rsidR="008C15E4" w:rsidRPr="008C15E4" w:rsidRDefault="008C15E4" w:rsidP="008C15E4">
      <w:pPr>
        <w:ind w:firstLine="720"/>
        <w:jc w:val="both"/>
        <w:rPr>
          <w:sz w:val="27"/>
          <w:szCs w:val="27"/>
        </w:rPr>
      </w:pPr>
      <w:r w:rsidRPr="008C15E4">
        <w:rPr>
          <w:sz w:val="27"/>
          <w:szCs w:val="27"/>
        </w:rPr>
        <w:t>Вышеуказанное государственно</w:t>
      </w:r>
      <w:r w:rsidR="00721D28">
        <w:rPr>
          <w:sz w:val="27"/>
          <w:szCs w:val="27"/>
        </w:rPr>
        <w:t>е</w:t>
      </w:r>
      <w:r w:rsidRPr="008C15E4">
        <w:rPr>
          <w:sz w:val="27"/>
          <w:szCs w:val="27"/>
        </w:rPr>
        <w:t xml:space="preserve"> учреждени</w:t>
      </w:r>
      <w:r w:rsidR="00721D28">
        <w:rPr>
          <w:sz w:val="27"/>
          <w:szCs w:val="27"/>
        </w:rPr>
        <w:t>е</w:t>
      </w:r>
      <w:r w:rsidRPr="008C15E4">
        <w:rPr>
          <w:sz w:val="27"/>
          <w:szCs w:val="27"/>
        </w:rPr>
        <w:t xml:space="preserve"> будет подведомственно  Комитету правопорядка и безопасности Ленинградской области</w:t>
      </w:r>
      <w:r w:rsidR="00721D28">
        <w:rPr>
          <w:sz w:val="27"/>
          <w:szCs w:val="27"/>
        </w:rPr>
        <w:t xml:space="preserve">, </w:t>
      </w:r>
      <w:r w:rsidRPr="008C15E4">
        <w:rPr>
          <w:sz w:val="27"/>
          <w:szCs w:val="27"/>
        </w:rPr>
        <w:t xml:space="preserve"> </w:t>
      </w:r>
      <w:r w:rsidR="00721D28">
        <w:rPr>
          <w:sz w:val="27"/>
          <w:szCs w:val="27"/>
        </w:rPr>
        <w:t xml:space="preserve">а </w:t>
      </w:r>
      <w:r w:rsidRPr="008C15E4">
        <w:rPr>
          <w:sz w:val="27"/>
          <w:szCs w:val="27"/>
        </w:rPr>
        <w:t xml:space="preserve">его создание будет осуществляться за  счет реорганизации существующих государственных учреждений, подведомственных Комитету правопорядка и безопасности Ленинградской области, без изменения общей штатной численности </w:t>
      </w:r>
      <w:r w:rsidR="00721D28">
        <w:rPr>
          <w:sz w:val="27"/>
          <w:szCs w:val="27"/>
        </w:rPr>
        <w:t xml:space="preserve">указанных </w:t>
      </w:r>
      <w:r w:rsidRPr="008C15E4">
        <w:rPr>
          <w:sz w:val="27"/>
          <w:szCs w:val="27"/>
        </w:rPr>
        <w:lastRenderedPageBreak/>
        <w:t>государственных учреждений</w:t>
      </w:r>
      <w:r w:rsidR="00721D28">
        <w:rPr>
          <w:sz w:val="27"/>
          <w:szCs w:val="27"/>
        </w:rPr>
        <w:t xml:space="preserve"> и</w:t>
      </w:r>
      <w:r w:rsidRPr="008C15E4">
        <w:rPr>
          <w:sz w:val="27"/>
          <w:szCs w:val="27"/>
        </w:rPr>
        <w:t xml:space="preserve"> не повлечет дополнительных затрат из областного бюджета на его создание. </w:t>
      </w:r>
    </w:p>
    <w:p w:rsidR="008842DB" w:rsidRPr="008C15E4" w:rsidRDefault="008842DB" w:rsidP="008842DB">
      <w:pPr>
        <w:jc w:val="both"/>
        <w:rPr>
          <w:color w:val="auto"/>
          <w:sz w:val="27"/>
          <w:szCs w:val="27"/>
        </w:rPr>
      </w:pPr>
      <w:r w:rsidRPr="008C15E4">
        <w:rPr>
          <w:sz w:val="27"/>
          <w:szCs w:val="27"/>
        </w:rPr>
        <w:t xml:space="preserve"> </w:t>
      </w:r>
      <w:r w:rsidRPr="008C15E4">
        <w:rPr>
          <w:sz w:val="27"/>
          <w:szCs w:val="27"/>
        </w:rPr>
        <w:tab/>
      </w:r>
      <w:r w:rsidR="0070136D" w:rsidRPr="008C15E4">
        <w:rPr>
          <w:sz w:val="27"/>
          <w:szCs w:val="27"/>
        </w:rPr>
        <w:t xml:space="preserve"> </w:t>
      </w:r>
    </w:p>
    <w:p w:rsidR="00FB321D" w:rsidRPr="008C15E4" w:rsidRDefault="00FB321D" w:rsidP="00BC6C53">
      <w:pPr>
        <w:ind w:firstLine="540"/>
        <w:jc w:val="both"/>
        <w:rPr>
          <w:sz w:val="27"/>
          <w:szCs w:val="27"/>
        </w:rPr>
      </w:pPr>
    </w:p>
    <w:p w:rsidR="0066721E" w:rsidRDefault="0066721E" w:rsidP="00667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:rsidR="0066721E" w:rsidRDefault="0066721E" w:rsidP="00667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Комитета правопорядка и</w:t>
      </w:r>
    </w:p>
    <w:p w:rsidR="0066721E" w:rsidRDefault="0066721E" w:rsidP="00667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безопасности </w:t>
      </w:r>
      <w:r w:rsidRPr="00512301">
        <w:rPr>
          <w:sz w:val="28"/>
          <w:szCs w:val="28"/>
        </w:rPr>
        <w:t xml:space="preserve">Ленинградской области     </w:t>
      </w:r>
      <w:r>
        <w:rPr>
          <w:sz w:val="28"/>
          <w:szCs w:val="28"/>
        </w:rPr>
        <w:t xml:space="preserve">                                       И.В. Гнездилов </w:t>
      </w:r>
    </w:p>
    <w:p w:rsidR="00A0380D" w:rsidRDefault="00A0380D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Default="00711B78" w:rsidP="001036A9">
      <w:pPr>
        <w:jc w:val="both"/>
        <w:rPr>
          <w:sz w:val="27"/>
          <w:szCs w:val="27"/>
        </w:rPr>
      </w:pPr>
    </w:p>
    <w:p w:rsidR="00711B78" w:rsidRPr="008C15E4" w:rsidRDefault="00711B78" w:rsidP="001036A9">
      <w:pPr>
        <w:jc w:val="both"/>
        <w:rPr>
          <w:sz w:val="27"/>
          <w:szCs w:val="27"/>
        </w:rPr>
      </w:pPr>
    </w:p>
    <w:p w:rsidR="008C15E4" w:rsidRDefault="008C15E4" w:rsidP="00FF532F">
      <w:pPr>
        <w:jc w:val="center"/>
        <w:rPr>
          <w:sz w:val="28"/>
          <w:szCs w:val="28"/>
        </w:rPr>
      </w:pPr>
      <w:bookmarkStart w:id="1" w:name="h.gjdgxs"/>
      <w:bookmarkEnd w:id="1"/>
    </w:p>
    <w:p w:rsidR="00FF532F" w:rsidRPr="00824E14" w:rsidRDefault="008000E7" w:rsidP="00FF532F">
      <w:pPr>
        <w:jc w:val="center"/>
        <w:rPr>
          <w:color w:val="auto"/>
          <w:sz w:val="28"/>
          <w:szCs w:val="28"/>
        </w:rPr>
      </w:pPr>
      <w:r w:rsidRPr="006C66FD">
        <w:rPr>
          <w:sz w:val="28"/>
          <w:szCs w:val="28"/>
        </w:rPr>
        <w:lastRenderedPageBreak/>
        <w:t>Справка о состоянии законодательства в сфере правового регулирования проекта областного закона</w:t>
      </w:r>
      <w:r w:rsidRPr="006C66FD">
        <w:rPr>
          <w:b/>
          <w:bCs/>
          <w:sz w:val="28"/>
          <w:szCs w:val="28"/>
        </w:rPr>
        <w:t xml:space="preserve"> «</w:t>
      </w:r>
      <w:r w:rsidR="00FF532F" w:rsidRPr="00EE2777">
        <w:rPr>
          <w:sz w:val="28"/>
          <w:szCs w:val="28"/>
        </w:rPr>
        <w:t xml:space="preserve">О внесении изменений в </w:t>
      </w:r>
      <w:r w:rsidR="00FF532F">
        <w:rPr>
          <w:sz w:val="28"/>
          <w:szCs w:val="28"/>
        </w:rPr>
        <w:t xml:space="preserve">отдельные </w:t>
      </w:r>
      <w:r w:rsidR="00FF532F" w:rsidRPr="00EE2777">
        <w:rPr>
          <w:sz w:val="28"/>
          <w:szCs w:val="28"/>
        </w:rPr>
        <w:t xml:space="preserve">областные законы, регулирующие вопросы перераспределения полномочий в сфере </w:t>
      </w:r>
      <w:r w:rsidR="00FF532F">
        <w:rPr>
          <w:sz w:val="28"/>
          <w:szCs w:val="28"/>
        </w:rPr>
        <w:t>похоронного дела</w:t>
      </w:r>
      <w:r w:rsidR="00FF532F" w:rsidRPr="00EE2777">
        <w:rPr>
          <w:sz w:val="28"/>
          <w:szCs w:val="28"/>
        </w:rPr>
        <w:t xml:space="preserve"> между органами государственной власти Ленинградской области и органами местного самоуправления Ленинградской области</w:t>
      </w:r>
      <w:r w:rsidR="00FF532F" w:rsidRPr="00824E14">
        <w:rPr>
          <w:color w:val="auto"/>
          <w:sz w:val="28"/>
          <w:szCs w:val="28"/>
        </w:rPr>
        <w:t>, и осуществления градостроительной деятельности</w:t>
      </w:r>
      <w:r w:rsidR="00FF532F">
        <w:rPr>
          <w:color w:val="auto"/>
          <w:sz w:val="28"/>
          <w:szCs w:val="28"/>
        </w:rPr>
        <w:t>»</w:t>
      </w:r>
    </w:p>
    <w:p w:rsidR="00FF532F" w:rsidRPr="00824E14" w:rsidRDefault="00FF532F" w:rsidP="00FF532F">
      <w:pPr>
        <w:jc w:val="center"/>
        <w:rPr>
          <w:color w:val="auto"/>
          <w:sz w:val="28"/>
          <w:szCs w:val="28"/>
        </w:rPr>
      </w:pPr>
    </w:p>
    <w:p w:rsidR="00FF532F" w:rsidRPr="006C66FD" w:rsidRDefault="00FF532F" w:rsidP="00FF532F">
      <w:pPr>
        <w:ind w:firstLine="708"/>
        <w:rPr>
          <w:sz w:val="28"/>
          <w:szCs w:val="28"/>
        </w:rPr>
      </w:pPr>
    </w:p>
    <w:p w:rsidR="00BC6C53" w:rsidRDefault="00BC6C53">
      <w:pPr>
        <w:ind w:firstLine="708"/>
        <w:jc w:val="both"/>
        <w:rPr>
          <w:sz w:val="28"/>
          <w:szCs w:val="28"/>
        </w:rPr>
      </w:pPr>
    </w:p>
    <w:p w:rsidR="00FF532F" w:rsidRPr="006C66FD" w:rsidRDefault="008000E7" w:rsidP="00FF532F">
      <w:pPr>
        <w:ind w:firstLine="708"/>
        <w:jc w:val="both"/>
        <w:rPr>
          <w:sz w:val="28"/>
          <w:szCs w:val="28"/>
        </w:rPr>
      </w:pPr>
      <w:r w:rsidRPr="006C66FD">
        <w:rPr>
          <w:sz w:val="28"/>
          <w:szCs w:val="28"/>
        </w:rPr>
        <w:t>Правовую основу областного закона «</w:t>
      </w:r>
      <w:r w:rsidR="00FF532F" w:rsidRPr="00EE2777">
        <w:rPr>
          <w:sz w:val="28"/>
          <w:szCs w:val="28"/>
        </w:rPr>
        <w:t xml:space="preserve">О внесении изменений в </w:t>
      </w:r>
      <w:r w:rsidR="00FF532F">
        <w:rPr>
          <w:sz w:val="28"/>
          <w:szCs w:val="28"/>
        </w:rPr>
        <w:t xml:space="preserve">отдельные </w:t>
      </w:r>
      <w:r w:rsidR="00FF532F" w:rsidRPr="00EE2777">
        <w:rPr>
          <w:sz w:val="28"/>
          <w:szCs w:val="28"/>
        </w:rPr>
        <w:t xml:space="preserve">областные законы, регулирующие вопросы перераспределения полномочий в сфере </w:t>
      </w:r>
      <w:r w:rsidR="00FF532F">
        <w:rPr>
          <w:sz w:val="28"/>
          <w:szCs w:val="28"/>
        </w:rPr>
        <w:t>похоронного дела</w:t>
      </w:r>
      <w:r w:rsidR="00FF532F" w:rsidRPr="00EE2777">
        <w:rPr>
          <w:sz w:val="28"/>
          <w:szCs w:val="28"/>
        </w:rPr>
        <w:t xml:space="preserve"> между органами государственной власти Ленинградской области и органами местного самоуправления Ленинградской области</w:t>
      </w:r>
      <w:r w:rsidR="00FF532F" w:rsidRPr="00824E14">
        <w:rPr>
          <w:color w:val="auto"/>
          <w:sz w:val="28"/>
          <w:szCs w:val="28"/>
        </w:rPr>
        <w:t>, и осуществления градостроительной деятельности</w:t>
      </w:r>
      <w:r w:rsidR="00FF532F" w:rsidRPr="006C66FD">
        <w:rPr>
          <w:sz w:val="28"/>
          <w:szCs w:val="28"/>
        </w:rPr>
        <w:t>» составляют:</w:t>
      </w:r>
    </w:p>
    <w:p w:rsidR="00A77B3E" w:rsidRPr="006C66FD" w:rsidRDefault="008000E7">
      <w:pPr>
        <w:numPr>
          <w:ilvl w:val="0"/>
          <w:numId w:val="1"/>
        </w:numPr>
        <w:tabs>
          <w:tab w:val="left" w:pos="0"/>
          <w:tab w:val="left" w:pos="708"/>
        </w:tabs>
        <w:ind w:left="0" w:firstLine="0"/>
        <w:jc w:val="both"/>
        <w:rPr>
          <w:sz w:val="28"/>
          <w:szCs w:val="28"/>
        </w:rPr>
      </w:pPr>
      <w:r w:rsidRPr="006C66FD">
        <w:rPr>
          <w:sz w:val="28"/>
          <w:szCs w:val="28"/>
        </w:rPr>
        <w:t xml:space="preserve">Федеральный закон от 12.01.1996 № 8-ФЗ «О погребении и похоронном деле». </w:t>
      </w:r>
    </w:p>
    <w:p w:rsidR="00A77B3E" w:rsidRPr="006C66FD" w:rsidRDefault="008000E7">
      <w:pPr>
        <w:numPr>
          <w:ilvl w:val="0"/>
          <w:numId w:val="1"/>
        </w:numPr>
        <w:tabs>
          <w:tab w:val="left" w:pos="0"/>
          <w:tab w:val="left" w:pos="708"/>
        </w:tabs>
        <w:ind w:left="0" w:firstLine="0"/>
        <w:jc w:val="both"/>
        <w:rPr>
          <w:sz w:val="28"/>
          <w:szCs w:val="28"/>
        </w:rPr>
      </w:pPr>
      <w:r w:rsidRPr="006C66FD">
        <w:rPr>
          <w:sz w:val="28"/>
          <w:szCs w:val="28"/>
        </w:rPr>
        <w:t xml:space="preserve">Федеральный закон от 6.10.2003 №131 - ФЗ «Об общих принципах организации местного самоуправления в Российской Федерации». </w:t>
      </w:r>
    </w:p>
    <w:p w:rsidR="00A77B3E" w:rsidRDefault="008000E7">
      <w:pPr>
        <w:numPr>
          <w:ilvl w:val="0"/>
          <w:numId w:val="1"/>
        </w:numPr>
        <w:tabs>
          <w:tab w:val="left" w:pos="0"/>
          <w:tab w:val="left" w:pos="708"/>
        </w:tabs>
        <w:ind w:left="0" w:firstLine="0"/>
        <w:jc w:val="both"/>
        <w:rPr>
          <w:sz w:val="28"/>
          <w:szCs w:val="28"/>
        </w:rPr>
      </w:pPr>
      <w:r w:rsidRPr="006C66FD">
        <w:rPr>
          <w:sz w:val="28"/>
          <w:szCs w:val="28"/>
        </w:rPr>
        <w:t>Областной закон от 07.02.2020 № 9-</w:t>
      </w:r>
      <w:r w:rsidR="00E240C3">
        <w:rPr>
          <w:sz w:val="28"/>
          <w:szCs w:val="28"/>
        </w:rPr>
        <w:t>оз</w:t>
      </w:r>
      <w:r w:rsidRPr="006C66FD">
        <w:rPr>
          <w:sz w:val="28"/>
          <w:szCs w:val="28"/>
        </w:rPr>
        <w:t xml:space="preserve"> «О перераспределении полномочий в сфере погребения и похоронного дела между органами местного самоуправления Ленинградской области».</w:t>
      </w:r>
    </w:p>
    <w:p w:rsidR="00E7224E" w:rsidRPr="006C66FD" w:rsidRDefault="00E7224E" w:rsidP="00E7224E">
      <w:pPr>
        <w:numPr>
          <w:ilvl w:val="0"/>
          <w:numId w:val="1"/>
        </w:numPr>
        <w:tabs>
          <w:tab w:val="left" w:pos="0"/>
          <w:tab w:val="left" w:pos="708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7224E">
        <w:rPr>
          <w:sz w:val="28"/>
          <w:szCs w:val="28"/>
        </w:rPr>
        <w:t>бластно</w:t>
      </w:r>
      <w:r>
        <w:rPr>
          <w:sz w:val="28"/>
          <w:szCs w:val="28"/>
        </w:rPr>
        <w:t>й закон</w:t>
      </w:r>
      <w:r w:rsidRPr="00E7224E">
        <w:rPr>
          <w:sz w:val="28"/>
          <w:szCs w:val="28"/>
        </w:rPr>
        <w:t xml:space="preserve"> от 10 июля 2014 года № 48-оз «Об отдельных вопросах местного значения сельских поселений Ленинградской области»</w:t>
      </w:r>
      <w:r>
        <w:rPr>
          <w:sz w:val="28"/>
          <w:szCs w:val="28"/>
        </w:rPr>
        <w:t>.</w:t>
      </w: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66721E" w:rsidRDefault="0066721E" w:rsidP="00667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:rsidR="0066721E" w:rsidRDefault="0066721E" w:rsidP="00667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Комитета правопорядка и</w:t>
      </w:r>
    </w:p>
    <w:p w:rsidR="0066721E" w:rsidRDefault="0066721E" w:rsidP="00667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безопасности </w:t>
      </w:r>
      <w:r w:rsidRPr="00512301">
        <w:rPr>
          <w:sz w:val="28"/>
          <w:szCs w:val="28"/>
        </w:rPr>
        <w:t xml:space="preserve">Ленинградской области     </w:t>
      </w:r>
      <w:r>
        <w:rPr>
          <w:sz w:val="28"/>
          <w:szCs w:val="28"/>
        </w:rPr>
        <w:t xml:space="preserve">                                       И.В. Гнездилов </w:t>
      </w: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Default="00A77B3E">
      <w:pPr>
        <w:jc w:val="center"/>
        <w:rPr>
          <w:b/>
          <w:bCs/>
          <w:sz w:val="28"/>
          <w:szCs w:val="28"/>
        </w:rPr>
      </w:pPr>
    </w:p>
    <w:p w:rsidR="00446E16" w:rsidRDefault="00446E16">
      <w:pPr>
        <w:jc w:val="center"/>
        <w:rPr>
          <w:b/>
          <w:bCs/>
          <w:sz w:val="28"/>
          <w:szCs w:val="28"/>
        </w:rPr>
      </w:pPr>
    </w:p>
    <w:p w:rsidR="00446E16" w:rsidRPr="006C66FD" w:rsidRDefault="00446E16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Default="00A77B3E">
      <w:pPr>
        <w:jc w:val="center"/>
        <w:rPr>
          <w:b/>
          <w:bCs/>
          <w:sz w:val="28"/>
          <w:szCs w:val="28"/>
        </w:rPr>
      </w:pPr>
    </w:p>
    <w:p w:rsidR="00BC6C53" w:rsidRDefault="00BC6C53">
      <w:pPr>
        <w:jc w:val="center"/>
        <w:rPr>
          <w:b/>
          <w:bCs/>
          <w:sz w:val="28"/>
          <w:szCs w:val="28"/>
        </w:rPr>
      </w:pPr>
    </w:p>
    <w:p w:rsidR="00BC6C53" w:rsidRDefault="00BC6C53">
      <w:pPr>
        <w:jc w:val="center"/>
        <w:rPr>
          <w:b/>
          <w:bCs/>
          <w:sz w:val="28"/>
          <w:szCs w:val="28"/>
        </w:rPr>
      </w:pPr>
    </w:p>
    <w:p w:rsidR="00BC6C53" w:rsidRDefault="00BC6C53">
      <w:pPr>
        <w:jc w:val="center"/>
        <w:rPr>
          <w:b/>
          <w:bCs/>
          <w:sz w:val="28"/>
          <w:szCs w:val="28"/>
        </w:rPr>
      </w:pPr>
    </w:p>
    <w:p w:rsidR="00BC6C53" w:rsidRPr="006C66FD" w:rsidRDefault="00BC6C53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8000E7">
      <w:pPr>
        <w:pageBreakBefore/>
        <w:jc w:val="center"/>
        <w:rPr>
          <w:b/>
          <w:bCs/>
          <w:sz w:val="28"/>
          <w:szCs w:val="28"/>
        </w:rPr>
      </w:pPr>
      <w:r w:rsidRPr="006C66FD">
        <w:rPr>
          <w:b/>
          <w:bCs/>
          <w:sz w:val="28"/>
          <w:szCs w:val="28"/>
        </w:rPr>
        <w:lastRenderedPageBreak/>
        <w:t xml:space="preserve">ПЕРЕЧЕНЬ </w:t>
      </w: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8000E7">
      <w:pPr>
        <w:jc w:val="center"/>
        <w:rPr>
          <w:sz w:val="28"/>
          <w:szCs w:val="28"/>
        </w:rPr>
      </w:pPr>
      <w:r w:rsidRPr="006C66FD">
        <w:rPr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 «</w:t>
      </w:r>
      <w:r w:rsidR="00FF532F" w:rsidRPr="00EE2777">
        <w:rPr>
          <w:sz w:val="28"/>
          <w:szCs w:val="28"/>
        </w:rPr>
        <w:t xml:space="preserve">О внесении изменений в </w:t>
      </w:r>
      <w:r w:rsidR="00FF532F">
        <w:rPr>
          <w:sz w:val="28"/>
          <w:szCs w:val="28"/>
        </w:rPr>
        <w:t xml:space="preserve">отдельные </w:t>
      </w:r>
      <w:r w:rsidR="00FF532F" w:rsidRPr="00EE2777">
        <w:rPr>
          <w:sz w:val="28"/>
          <w:szCs w:val="28"/>
        </w:rPr>
        <w:t xml:space="preserve">областные законы, регулирующие вопросы перераспределения полномочий в сфере </w:t>
      </w:r>
      <w:r w:rsidR="00FF532F">
        <w:rPr>
          <w:sz w:val="28"/>
          <w:szCs w:val="28"/>
        </w:rPr>
        <w:t>похоронного дела</w:t>
      </w:r>
      <w:r w:rsidR="00FF532F" w:rsidRPr="00EE2777">
        <w:rPr>
          <w:sz w:val="28"/>
          <w:szCs w:val="28"/>
        </w:rPr>
        <w:t xml:space="preserve"> между органами государственной власти Ленинградской области и органами местного самоуправления Ленинградской области</w:t>
      </w:r>
      <w:r w:rsidR="00FF532F" w:rsidRPr="00824E14">
        <w:rPr>
          <w:color w:val="auto"/>
          <w:sz w:val="28"/>
          <w:szCs w:val="28"/>
        </w:rPr>
        <w:t>, и осуществления градостроительной деятельности</w:t>
      </w:r>
      <w:r w:rsidRPr="006C66FD">
        <w:rPr>
          <w:sz w:val="28"/>
          <w:szCs w:val="28"/>
        </w:rPr>
        <w:t>»</w:t>
      </w:r>
    </w:p>
    <w:p w:rsidR="00A77B3E" w:rsidRPr="006C66FD" w:rsidRDefault="008000E7">
      <w:pPr>
        <w:jc w:val="center"/>
        <w:rPr>
          <w:sz w:val="28"/>
          <w:szCs w:val="28"/>
        </w:rPr>
      </w:pPr>
      <w:r w:rsidRPr="006C66FD">
        <w:rPr>
          <w:sz w:val="28"/>
          <w:szCs w:val="28"/>
        </w:rPr>
        <w:t xml:space="preserve"> </w:t>
      </w:r>
    </w:p>
    <w:p w:rsidR="00E7224E" w:rsidRPr="00E7224E" w:rsidRDefault="008000E7" w:rsidP="00E7224E">
      <w:pPr>
        <w:jc w:val="both"/>
        <w:rPr>
          <w:sz w:val="28"/>
          <w:szCs w:val="28"/>
        </w:rPr>
      </w:pPr>
      <w:r w:rsidRPr="006C66FD">
        <w:rPr>
          <w:sz w:val="28"/>
          <w:szCs w:val="28"/>
        </w:rPr>
        <w:tab/>
        <w:t>Принятие областного закона «</w:t>
      </w:r>
      <w:r w:rsidR="00FF532F" w:rsidRPr="00EE2777">
        <w:rPr>
          <w:sz w:val="28"/>
          <w:szCs w:val="28"/>
        </w:rPr>
        <w:t xml:space="preserve">О внесении изменений в </w:t>
      </w:r>
      <w:r w:rsidR="00FF532F">
        <w:rPr>
          <w:sz w:val="28"/>
          <w:szCs w:val="28"/>
        </w:rPr>
        <w:t xml:space="preserve">отдельные </w:t>
      </w:r>
      <w:r w:rsidR="00FF532F" w:rsidRPr="00EE2777">
        <w:rPr>
          <w:sz w:val="28"/>
          <w:szCs w:val="28"/>
        </w:rPr>
        <w:t xml:space="preserve">областные законы, регулирующие вопросы перераспределения полномочий в сфере </w:t>
      </w:r>
      <w:r w:rsidR="00FF532F">
        <w:rPr>
          <w:sz w:val="28"/>
          <w:szCs w:val="28"/>
        </w:rPr>
        <w:t>похоронного дела</w:t>
      </w:r>
      <w:r w:rsidR="00FF532F" w:rsidRPr="00EE2777">
        <w:rPr>
          <w:sz w:val="28"/>
          <w:szCs w:val="28"/>
        </w:rPr>
        <w:t xml:space="preserve"> между органами государственной власти Ленинградской области и органами местного самоуправления Ленинградской области</w:t>
      </w:r>
      <w:r w:rsidR="00FF532F" w:rsidRPr="00824E14">
        <w:rPr>
          <w:color w:val="auto"/>
          <w:sz w:val="28"/>
          <w:szCs w:val="28"/>
        </w:rPr>
        <w:t>, и осуществления градостроительной деятельности</w:t>
      </w:r>
      <w:r w:rsidRPr="006C66FD">
        <w:rPr>
          <w:sz w:val="28"/>
          <w:szCs w:val="28"/>
        </w:rPr>
        <w:t xml:space="preserve">» потребует </w:t>
      </w:r>
      <w:r w:rsidR="005908DC">
        <w:rPr>
          <w:sz w:val="28"/>
          <w:szCs w:val="28"/>
        </w:rPr>
        <w:t xml:space="preserve">внесение изменений </w:t>
      </w:r>
      <w:r w:rsidR="00E7224E" w:rsidRPr="00E7224E">
        <w:rPr>
          <w:sz w:val="28"/>
          <w:szCs w:val="28"/>
        </w:rPr>
        <w:t>в следующие нормативн</w:t>
      </w:r>
      <w:r w:rsidR="001F21E9">
        <w:rPr>
          <w:sz w:val="28"/>
          <w:szCs w:val="28"/>
        </w:rPr>
        <w:t>ые</w:t>
      </w:r>
      <w:r w:rsidR="00E7224E" w:rsidRPr="00E7224E">
        <w:rPr>
          <w:sz w:val="28"/>
          <w:szCs w:val="28"/>
        </w:rPr>
        <w:t xml:space="preserve"> правовые акты: </w:t>
      </w:r>
    </w:p>
    <w:p w:rsidR="00E7224E" w:rsidRPr="00E7224E" w:rsidRDefault="00E7224E" w:rsidP="00E7224E">
      <w:pPr>
        <w:ind w:firstLine="720"/>
        <w:jc w:val="both"/>
        <w:rPr>
          <w:sz w:val="28"/>
          <w:szCs w:val="28"/>
        </w:rPr>
      </w:pPr>
      <w:r w:rsidRPr="00E7224E">
        <w:rPr>
          <w:sz w:val="28"/>
          <w:szCs w:val="28"/>
        </w:rPr>
        <w:t>постановление Правительства Ленинградской области от 30.06.2014 № 275 «Об утверждении Положения о Комитете правопорядка и безопасности Ленинградской области и признании утратившими силу некоторых постановлений Правительства Ленинградской области», в части наделения данного органа исполнительной власти Ленинградской области полномочием по организации похоронного дела.</w:t>
      </w:r>
    </w:p>
    <w:p w:rsidR="00A77B3E" w:rsidRPr="006C66FD" w:rsidRDefault="00E7224E" w:rsidP="00E7224E">
      <w:pPr>
        <w:ind w:firstLine="720"/>
        <w:jc w:val="both"/>
        <w:rPr>
          <w:sz w:val="28"/>
          <w:szCs w:val="28"/>
        </w:rPr>
      </w:pPr>
      <w:r w:rsidRPr="00E7224E">
        <w:rPr>
          <w:sz w:val="28"/>
          <w:szCs w:val="28"/>
        </w:rPr>
        <w:t>постановление Правительства Ленинградской области от 28.08.2013 № 274 «Об утверждении Положения о комитете по тарифам и ценовой политике Ленинградской области и признании утратившими силу некоторых постановлений Правительства Ленинградской области»</w:t>
      </w:r>
      <w:r>
        <w:rPr>
          <w:sz w:val="28"/>
          <w:szCs w:val="28"/>
        </w:rPr>
        <w:t>, в части</w:t>
      </w:r>
      <w:r w:rsidRPr="00E7224E">
        <w:rPr>
          <w:sz w:val="28"/>
          <w:szCs w:val="28"/>
        </w:rPr>
        <w:t xml:space="preserve"> определения стоимости услуг, предоставляемых согласно перечню услуг, предусмотренных пунктом 3</w:t>
      </w:r>
      <w:r w:rsidRPr="00E7224E">
        <w:t xml:space="preserve"> </w:t>
      </w:r>
      <w:r w:rsidRPr="00E7224E">
        <w:rPr>
          <w:sz w:val="28"/>
          <w:szCs w:val="28"/>
        </w:rPr>
        <w:t>статьи 12 Федерального закона №8-ФЗ</w:t>
      </w:r>
      <w:r>
        <w:rPr>
          <w:sz w:val="28"/>
          <w:szCs w:val="28"/>
        </w:rPr>
        <w:t>.</w:t>
      </w:r>
    </w:p>
    <w:p w:rsidR="00A77B3E" w:rsidRDefault="00A77B3E">
      <w:pPr>
        <w:jc w:val="both"/>
        <w:rPr>
          <w:sz w:val="28"/>
          <w:szCs w:val="28"/>
        </w:rPr>
      </w:pPr>
    </w:p>
    <w:p w:rsidR="0066721E" w:rsidRPr="006C66FD" w:rsidRDefault="0066721E">
      <w:pPr>
        <w:jc w:val="both"/>
        <w:rPr>
          <w:sz w:val="28"/>
          <w:szCs w:val="28"/>
        </w:rPr>
      </w:pPr>
    </w:p>
    <w:p w:rsidR="0066721E" w:rsidRDefault="0066721E" w:rsidP="00667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:rsidR="0066721E" w:rsidRDefault="0066721E" w:rsidP="00667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Комитета правопорядка и</w:t>
      </w:r>
    </w:p>
    <w:p w:rsidR="0066721E" w:rsidRDefault="0066721E" w:rsidP="00667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безопасности </w:t>
      </w:r>
      <w:r w:rsidRPr="00512301">
        <w:rPr>
          <w:sz w:val="28"/>
          <w:szCs w:val="28"/>
        </w:rPr>
        <w:t xml:space="preserve">Ленинградской области     </w:t>
      </w:r>
      <w:r>
        <w:rPr>
          <w:sz w:val="28"/>
          <w:szCs w:val="28"/>
        </w:rPr>
        <w:t xml:space="preserve">                                       И.В. Гнездилов </w:t>
      </w:r>
    </w:p>
    <w:p w:rsidR="0066721E" w:rsidRPr="006C66FD" w:rsidRDefault="0066721E" w:rsidP="0066721E">
      <w:pPr>
        <w:jc w:val="center"/>
        <w:rPr>
          <w:b/>
          <w:bCs/>
          <w:sz w:val="28"/>
          <w:szCs w:val="28"/>
        </w:rPr>
      </w:pPr>
    </w:p>
    <w:p w:rsidR="00A77B3E" w:rsidRDefault="00A77B3E">
      <w:pPr>
        <w:jc w:val="both"/>
        <w:rPr>
          <w:sz w:val="28"/>
          <w:szCs w:val="28"/>
        </w:rPr>
      </w:pPr>
    </w:p>
    <w:p w:rsidR="00E06762" w:rsidRDefault="00E06762" w:rsidP="00E06762">
      <w:pPr>
        <w:jc w:val="center"/>
        <w:rPr>
          <w:sz w:val="27"/>
          <w:szCs w:val="27"/>
        </w:rPr>
      </w:pPr>
    </w:p>
    <w:p w:rsidR="00A0380D" w:rsidRDefault="00A0380D" w:rsidP="00E06762">
      <w:pPr>
        <w:jc w:val="center"/>
        <w:rPr>
          <w:sz w:val="28"/>
          <w:szCs w:val="28"/>
        </w:rPr>
      </w:pPr>
    </w:p>
    <w:p w:rsidR="00A77B3E" w:rsidRPr="006C66FD" w:rsidRDefault="00A77B3E">
      <w:pPr>
        <w:jc w:val="both"/>
        <w:rPr>
          <w:sz w:val="28"/>
          <w:szCs w:val="28"/>
        </w:rPr>
      </w:pPr>
    </w:p>
    <w:p w:rsidR="00A77B3E" w:rsidRDefault="00A77B3E">
      <w:pPr>
        <w:jc w:val="both"/>
        <w:rPr>
          <w:sz w:val="28"/>
          <w:szCs w:val="28"/>
        </w:rPr>
      </w:pPr>
    </w:p>
    <w:p w:rsidR="00446E16" w:rsidRDefault="00446E16">
      <w:pPr>
        <w:jc w:val="both"/>
        <w:rPr>
          <w:sz w:val="28"/>
          <w:szCs w:val="28"/>
        </w:rPr>
      </w:pPr>
    </w:p>
    <w:p w:rsidR="00446E16" w:rsidRDefault="00446E16">
      <w:pPr>
        <w:jc w:val="both"/>
        <w:rPr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8000E7">
      <w:pPr>
        <w:pageBreakBefore/>
        <w:jc w:val="center"/>
        <w:rPr>
          <w:b/>
          <w:bCs/>
          <w:sz w:val="28"/>
          <w:szCs w:val="28"/>
        </w:rPr>
      </w:pPr>
      <w:r w:rsidRPr="006C66FD">
        <w:rPr>
          <w:b/>
          <w:bCs/>
          <w:sz w:val="28"/>
          <w:szCs w:val="28"/>
        </w:rPr>
        <w:lastRenderedPageBreak/>
        <w:t xml:space="preserve">ПРЕДЛОЖЕНИЯ </w:t>
      </w: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8000E7">
      <w:pPr>
        <w:jc w:val="center"/>
        <w:rPr>
          <w:sz w:val="28"/>
          <w:szCs w:val="28"/>
        </w:rPr>
      </w:pPr>
      <w:r w:rsidRPr="006C66FD">
        <w:rPr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FF532F" w:rsidRPr="00EE2777">
        <w:rPr>
          <w:sz w:val="28"/>
          <w:szCs w:val="28"/>
        </w:rPr>
        <w:t xml:space="preserve">О внесении изменений в </w:t>
      </w:r>
      <w:r w:rsidR="00FF532F">
        <w:rPr>
          <w:sz w:val="28"/>
          <w:szCs w:val="28"/>
        </w:rPr>
        <w:t xml:space="preserve">отдельные </w:t>
      </w:r>
      <w:r w:rsidR="00FF532F" w:rsidRPr="00EE2777">
        <w:rPr>
          <w:sz w:val="28"/>
          <w:szCs w:val="28"/>
        </w:rPr>
        <w:t xml:space="preserve">областные законы, регулирующие вопросы перераспределения полномочий в сфере </w:t>
      </w:r>
      <w:r w:rsidR="00FF532F">
        <w:rPr>
          <w:sz w:val="28"/>
          <w:szCs w:val="28"/>
        </w:rPr>
        <w:t>похоронного дела</w:t>
      </w:r>
      <w:r w:rsidR="00FF532F" w:rsidRPr="00EE2777">
        <w:rPr>
          <w:sz w:val="28"/>
          <w:szCs w:val="28"/>
        </w:rPr>
        <w:t xml:space="preserve"> между органами государственной власти Ленинградской области и органами местного самоуправления Ленинградской области</w:t>
      </w:r>
      <w:r w:rsidR="00FF532F" w:rsidRPr="00824E14">
        <w:rPr>
          <w:color w:val="auto"/>
          <w:sz w:val="28"/>
          <w:szCs w:val="28"/>
        </w:rPr>
        <w:t>, и осуществления градостроительной деятельности</w:t>
      </w:r>
      <w:r w:rsidRPr="006C66FD">
        <w:rPr>
          <w:sz w:val="28"/>
          <w:szCs w:val="28"/>
        </w:rPr>
        <w:t>»</w:t>
      </w:r>
    </w:p>
    <w:p w:rsidR="00A77B3E" w:rsidRPr="006C66FD" w:rsidRDefault="00A77B3E">
      <w:pPr>
        <w:jc w:val="center"/>
        <w:rPr>
          <w:sz w:val="28"/>
          <w:szCs w:val="28"/>
        </w:rPr>
      </w:pPr>
    </w:p>
    <w:p w:rsidR="00375BDD" w:rsidRDefault="00600061" w:rsidP="00600061">
      <w:pPr>
        <w:jc w:val="both"/>
        <w:rPr>
          <w:sz w:val="28"/>
          <w:szCs w:val="28"/>
        </w:rPr>
      </w:pPr>
      <w:r w:rsidRPr="00600061">
        <w:rPr>
          <w:sz w:val="28"/>
          <w:szCs w:val="28"/>
        </w:rPr>
        <w:tab/>
        <w:t>Для реализации областного закона «</w:t>
      </w:r>
      <w:r w:rsidR="00FF532F" w:rsidRPr="00EE2777">
        <w:rPr>
          <w:sz w:val="28"/>
          <w:szCs w:val="28"/>
        </w:rPr>
        <w:t xml:space="preserve">О внесении изменений в </w:t>
      </w:r>
      <w:r w:rsidR="00FF532F">
        <w:rPr>
          <w:sz w:val="28"/>
          <w:szCs w:val="28"/>
        </w:rPr>
        <w:t xml:space="preserve">отдельные </w:t>
      </w:r>
      <w:r w:rsidR="00FF532F" w:rsidRPr="00EE2777">
        <w:rPr>
          <w:sz w:val="28"/>
          <w:szCs w:val="28"/>
        </w:rPr>
        <w:t xml:space="preserve">областные законы, регулирующие вопросы перераспределения полномочий в сфере </w:t>
      </w:r>
      <w:r w:rsidR="00FF532F">
        <w:rPr>
          <w:sz w:val="28"/>
          <w:szCs w:val="28"/>
        </w:rPr>
        <w:t>похоронного дела</w:t>
      </w:r>
      <w:r w:rsidR="00FF532F" w:rsidRPr="00EE2777">
        <w:rPr>
          <w:sz w:val="28"/>
          <w:szCs w:val="28"/>
        </w:rPr>
        <w:t xml:space="preserve"> между органами государственной власти Ленинградской области и органами местного самоуправления Ленинградской области</w:t>
      </w:r>
      <w:r w:rsidR="00FF532F" w:rsidRPr="00824E14">
        <w:rPr>
          <w:color w:val="auto"/>
          <w:sz w:val="28"/>
          <w:szCs w:val="28"/>
        </w:rPr>
        <w:t>, и осуществления градостроительной деятельности</w:t>
      </w:r>
      <w:r w:rsidRPr="00600061">
        <w:rPr>
          <w:sz w:val="28"/>
          <w:szCs w:val="28"/>
        </w:rPr>
        <w:t>» потребуется разработка</w:t>
      </w:r>
      <w:r w:rsidR="00375BDD">
        <w:rPr>
          <w:sz w:val="28"/>
          <w:szCs w:val="28"/>
        </w:rPr>
        <w:t xml:space="preserve"> следующих нормативн</w:t>
      </w:r>
      <w:r w:rsidR="001F21E9">
        <w:rPr>
          <w:sz w:val="28"/>
          <w:szCs w:val="28"/>
        </w:rPr>
        <w:t>ых</w:t>
      </w:r>
      <w:r w:rsidR="00375BDD">
        <w:rPr>
          <w:sz w:val="28"/>
          <w:szCs w:val="28"/>
        </w:rPr>
        <w:t xml:space="preserve"> правовых актов:</w:t>
      </w:r>
    </w:p>
    <w:p w:rsidR="00600061" w:rsidRDefault="00375BDD" w:rsidP="00375B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а</w:t>
      </w:r>
      <w:r w:rsidR="00156CBE">
        <w:rPr>
          <w:sz w:val="28"/>
          <w:szCs w:val="28"/>
        </w:rPr>
        <w:t>дминистративных регламентов предоставления государственных услуг в сфере похоронного дела</w:t>
      </w:r>
      <w:r>
        <w:rPr>
          <w:sz w:val="28"/>
          <w:szCs w:val="28"/>
        </w:rPr>
        <w:t>;</w:t>
      </w:r>
    </w:p>
    <w:p w:rsidR="00375BDD" w:rsidRDefault="001F21E9" w:rsidP="00375B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75BDD">
        <w:rPr>
          <w:sz w:val="28"/>
          <w:szCs w:val="28"/>
        </w:rPr>
        <w:t>нормативн</w:t>
      </w:r>
      <w:r w:rsidR="00FF532F">
        <w:rPr>
          <w:sz w:val="28"/>
          <w:szCs w:val="28"/>
        </w:rPr>
        <w:t>о</w:t>
      </w:r>
      <w:r>
        <w:rPr>
          <w:sz w:val="28"/>
          <w:szCs w:val="28"/>
        </w:rPr>
        <w:t>го</w:t>
      </w:r>
      <w:r w:rsidR="00375BDD">
        <w:rPr>
          <w:sz w:val="28"/>
          <w:szCs w:val="28"/>
        </w:rPr>
        <w:t xml:space="preserve"> правового акта</w:t>
      </w:r>
      <w:r>
        <w:rPr>
          <w:sz w:val="28"/>
          <w:szCs w:val="28"/>
        </w:rPr>
        <w:t>,</w:t>
      </w:r>
      <w:r w:rsidR="00375BDD">
        <w:rPr>
          <w:sz w:val="28"/>
          <w:szCs w:val="28"/>
        </w:rPr>
        <w:t xml:space="preserve"> </w:t>
      </w:r>
      <w:r w:rsidR="00375BDD" w:rsidRPr="00375BDD">
        <w:rPr>
          <w:sz w:val="28"/>
          <w:szCs w:val="28"/>
        </w:rPr>
        <w:t>определ</w:t>
      </w:r>
      <w:r w:rsidR="00375BDD">
        <w:rPr>
          <w:sz w:val="28"/>
          <w:szCs w:val="28"/>
        </w:rPr>
        <w:t>яющего</w:t>
      </w:r>
      <w:r w:rsidR="00375BDD" w:rsidRPr="00375BDD">
        <w:rPr>
          <w:sz w:val="28"/>
          <w:szCs w:val="28"/>
        </w:rPr>
        <w:t xml:space="preserve"> стоимост</w:t>
      </w:r>
      <w:r w:rsidR="00375BDD">
        <w:rPr>
          <w:sz w:val="28"/>
          <w:szCs w:val="28"/>
        </w:rPr>
        <w:t>ь</w:t>
      </w:r>
      <w:r w:rsidR="00375BDD" w:rsidRPr="00375BDD">
        <w:rPr>
          <w:sz w:val="28"/>
          <w:szCs w:val="28"/>
        </w:rPr>
        <w:t xml:space="preserve"> услуг, предоставляемых согласно перечню услуг, предусмотренных пунктом 3 статьи 12 Федерального закона №8-ФЗ</w:t>
      </w:r>
      <w:r w:rsidR="00375BDD">
        <w:rPr>
          <w:sz w:val="28"/>
          <w:szCs w:val="28"/>
        </w:rPr>
        <w:t>.</w:t>
      </w:r>
    </w:p>
    <w:p w:rsidR="00375BDD" w:rsidRPr="00600061" w:rsidRDefault="00375BDD" w:rsidP="00375BDD">
      <w:pPr>
        <w:ind w:firstLine="720"/>
        <w:jc w:val="both"/>
        <w:rPr>
          <w:sz w:val="28"/>
          <w:szCs w:val="28"/>
        </w:rPr>
      </w:pPr>
    </w:p>
    <w:p w:rsidR="00A77B3E" w:rsidRPr="006C66FD" w:rsidRDefault="00A77B3E">
      <w:pPr>
        <w:jc w:val="center"/>
        <w:rPr>
          <w:sz w:val="28"/>
          <w:szCs w:val="28"/>
        </w:rPr>
      </w:pPr>
    </w:p>
    <w:p w:rsidR="00E06762" w:rsidRDefault="00E06762" w:rsidP="00E06762">
      <w:pPr>
        <w:jc w:val="center"/>
        <w:rPr>
          <w:sz w:val="28"/>
          <w:szCs w:val="28"/>
        </w:rPr>
      </w:pPr>
    </w:p>
    <w:p w:rsidR="0066721E" w:rsidRDefault="0066721E" w:rsidP="00667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:rsidR="0066721E" w:rsidRDefault="0066721E" w:rsidP="00667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Комитета правопорядка и</w:t>
      </w:r>
    </w:p>
    <w:p w:rsidR="0066721E" w:rsidRDefault="0066721E" w:rsidP="00667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безопасности </w:t>
      </w:r>
      <w:r w:rsidRPr="00512301">
        <w:rPr>
          <w:sz w:val="28"/>
          <w:szCs w:val="28"/>
        </w:rPr>
        <w:t xml:space="preserve">Ленинградской области     </w:t>
      </w:r>
      <w:r>
        <w:rPr>
          <w:sz w:val="28"/>
          <w:szCs w:val="28"/>
        </w:rPr>
        <w:t xml:space="preserve">                                       И.В. Гнездилов </w:t>
      </w:r>
    </w:p>
    <w:p w:rsidR="0066721E" w:rsidRPr="006C66FD" w:rsidRDefault="0066721E" w:rsidP="0066721E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both"/>
        <w:rPr>
          <w:sz w:val="28"/>
          <w:szCs w:val="28"/>
        </w:rPr>
      </w:pPr>
    </w:p>
    <w:p w:rsidR="00A77B3E" w:rsidRPr="006C66FD" w:rsidRDefault="00A77B3E">
      <w:pPr>
        <w:jc w:val="both"/>
        <w:rPr>
          <w:b/>
          <w:bCs/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Default="00A77B3E">
      <w:pPr>
        <w:jc w:val="center"/>
        <w:rPr>
          <w:b/>
          <w:bCs/>
          <w:sz w:val="28"/>
          <w:szCs w:val="28"/>
        </w:rPr>
      </w:pPr>
    </w:p>
    <w:p w:rsidR="00B90A62" w:rsidRDefault="00B90A62">
      <w:pPr>
        <w:jc w:val="center"/>
        <w:rPr>
          <w:b/>
          <w:bCs/>
          <w:sz w:val="28"/>
          <w:szCs w:val="28"/>
        </w:rPr>
      </w:pPr>
    </w:p>
    <w:p w:rsidR="00B90A62" w:rsidRDefault="00B90A62">
      <w:pPr>
        <w:jc w:val="center"/>
        <w:rPr>
          <w:b/>
          <w:bCs/>
          <w:sz w:val="28"/>
          <w:szCs w:val="28"/>
        </w:rPr>
      </w:pPr>
    </w:p>
    <w:p w:rsidR="00B90A62" w:rsidRDefault="00B90A62">
      <w:pPr>
        <w:jc w:val="center"/>
        <w:rPr>
          <w:b/>
          <w:bCs/>
          <w:sz w:val="28"/>
          <w:szCs w:val="28"/>
        </w:rPr>
      </w:pPr>
    </w:p>
    <w:p w:rsidR="00B90A62" w:rsidRDefault="00B90A62">
      <w:pPr>
        <w:jc w:val="center"/>
        <w:rPr>
          <w:b/>
          <w:bCs/>
          <w:sz w:val="28"/>
          <w:szCs w:val="28"/>
        </w:rPr>
      </w:pPr>
    </w:p>
    <w:p w:rsidR="00B90A62" w:rsidRPr="006C66FD" w:rsidRDefault="00B90A62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center"/>
        <w:rPr>
          <w:b/>
          <w:bCs/>
          <w:sz w:val="28"/>
          <w:szCs w:val="28"/>
        </w:rPr>
      </w:pPr>
    </w:p>
    <w:p w:rsidR="00A77B3E" w:rsidRPr="006C66FD" w:rsidRDefault="008000E7">
      <w:pPr>
        <w:pageBreakBefore/>
        <w:jc w:val="center"/>
        <w:rPr>
          <w:b/>
          <w:bCs/>
          <w:sz w:val="28"/>
          <w:szCs w:val="28"/>
        </w:rPr>
      </w:pPr>
      <w:r w:rsidRPr="006C66FD">
        <w:rPr>
          <w:b/>
          <w:bCs/>
          <w:sz w:val="28"/>
          <w:szCs w:val="28"/>
        </w:rPr>
        <w:lastRenderedPageBreak/>
        <w:t>ФИНАНСОВО-ЭКОНОМИЧЕСКОЕ ОБОСНОВАНИЕ</w:t>
      </w:r>
    </w:p>
    <w:p w:rsidR="00A77B3E" w:rsidRPr="006C66FD" w:rsidRDefault="008000E7">
      <w:pPr>
        <w:jc w:val="center"/>
        <w:rPr>
          <w:sz w:val="28"/>
          <w:szCs w:val="28"/>
        </w:rPr>
      </w:pPr>
      <w:r w:rsidRPr="006C66FD">
        <w:rPr>
          <w:sz w:val="28"/>
          <w:szCs w:val="28"/>
        </w:rPr>
        <w:t xml:space="preserve"> проекта областного закона «</w:t>
      </w:r>
      <w:r w:rsidR="00FF532F" w:rsidRPr="00EE2777">
        <w:rPr>
          <w:sz w:val="28"/>
          <w:szCs w:val="28"/>
        </w:rPr>
        <w:t xml:space="preserve">О внесении изменений в </w:t>
      </w:r>
      <w:r w:rsidR="00FF532F">
        <w:rPr>
          <w:sz w:val="28"/>
          <w:szCs w:val="28"/>
        </w:rPr>
        <w:t xml:space="preserve">отдельные </w:t>
      </w:r>
      <w:r w:rsidR="00FF532F" w:rsidRPr="00EE2777">
        <w:rPr>
          <w:sz w:val="28"/>
          <w:szCs w:val="28"/>
        </w:rPr>
        <w:t xml:space="preserve">областные законы, регулирующие вопросы перераспределения полномочий в сфере </w:t>
      </w:r>
      <w:r w:rsidR="00FF532F">
        <w:rPr>
          <w:sz w:val="28"/>
          <w:szCs w:val="28"/>
        </w:rPr>
        <w:t>похоронного дела</w:t>
      </w:r>
      <w:r w:rsidR="00FF532F" w:rsidRPr="00EE2777">
        <w:rPr>
          <w:sz w:val="28"/>
          <w:szCs w:val="28"/>
        </w:rPr>
        <w:t xml:space="preserve"> между органами государственной власти Ленинградской области и органами местного самоуправления Ленинградской области</w:t>
      </w:r>
      <w:r w:rsidR="00FF532F" w:rsidRPr="00824E14">
        <w:rPr>
          <w:color w:val="auto"/>
          <w:sz w:val="28"/>
          <w:szCs w:val="28"/>
        </w:rPr>
        <w:t>, и осуществления градостроительной деятельности</w:t>
      </w:r>
      <w:r w:rsidRPr="006C66FD">
        <w:rPr>
          <w:sz w:val="28"/>
          <w:szCs w:val="28"/>
        </w:rPr>
        <w:t>»</w:t>
      </w:r>
    </w:p>
    <w:p w:rsidR="004F2CE7" w:rsidRDefault="004F2CE7">
      <w:pPr>
        <w:ind w:firstLine="567"/>
        <w:jc w:val="both"/>
        <w:rPr>
          <w:sz w:val="28"/>
          <w:szCs w:val="28"/>
        </w:rPr>
      </w:pPr>
    </w:p>
    <w:p w:rsidR="004F2CE7" w:rsidRDefault="008000E7">
      <w:pPr>
        <w:ind w:firstLine="567"/>
        <w:jc w:val="both"/>
        <w:rPr>
          <w:sz w:val="28"/>
          <w:szCs w:val="28"/>
        </w:rPr>
      </w:pPr>
      <w:r w:rsidRPr="006C66FD">
        <w:rPr>
          <w:sz w:val="28"/>
          <w:szCs w:val="28"/>
        </w:rPr>
        <w:t>Принятие областного закона «</w:t>
      </w:r>
      <w:r w:rsidR="00934D5F" w:rsidRPr="00EE2777">
        <w:rPr>
          <w:sz w:val="28"/>
          <w:szCs w:val="28"/>
        </w:rPr>
        <w:t xml:space="preserve">О внесении изменений в </w:t>
      </w:r>
      <w:r w:rsidR="00934D5F">
        <w:rPr>
          <w:sz w:val="28"/>
          <w:szCs w:val="28"/>
        </w:rPr>
        <w:t xml:space="preserve">отдельные </w:t>
      </w:r>
      <w:r w:rsidR="00934D5F" w:rsidRPr="00EE2777">
        <w:rPr>
          <w:sz w:val="28"/>
          <w:szCs w:val="28"/>
        </w:rPr>
        <w:t xml:space="preserve">областные законы, регулирующие вопросы перераспределения полномочий в сфере </w:t>
      </w:r>
      <w:r w:rsidR="00934D5F">
        <w:rPr>
          <w:sz w:val="28"/>
          <w:szCs w:val="28"/>
        </w:rPr>
        <w:t>похоронного дела</w:t>
      </w:r>
      <w:r w:rsidR="00934D5F" w:rsidRPr="00EE2777">
        <w:rPr>
          <w:sz w:val="28"/>
          <w:szCs w:val="28"/>
        </w:rPr>
        <w:t xml:space="preserve"> между органами государственной власти Ленинградской области и органами местного самоуправления Ленинградской области</w:t>
      </w:r>
      <w:r w:rsidR="00934D5F" w:rsidRPr="00824E14">
        <w:rPr>
          <w:color w:val="auto"/>
          <w:sz w:val="28"/>
          <w:szCs w:val="28"/>
        </w:rPr>
        <w:t>, и осуществления градостроительной деятельности</w:t>
      </w:r>
      <w:r w:rsidRPr="006C66FD">
        <w:rPr>
          <w:sz w:val="28"/>
          <w:szCs w:val="28"/>
        </w:rPr>
        <w:t xml:space="preserve">» </w:t>
      </w:r>
      <w:r w:rsidR="00925817">
        <w:rPr>
          <w:sz w:val="28"/>
          <w:szCs w:val="28"/>
        </w:rPr>
        <w:t xml:space="preserve"> не </w:t>
      </w:r>
      <w:r w:rsidRPr="006C66FD">
        <w:rPr>
          <w:sz w:val="28"/>
          <w:szCs w:val="28"/>
        </w:rPr>
        <w:t>потребует привлечения финансовых средств из областного бюджета Ленинградской област</w:t>
      </w:r>
      <w:r w:rsidR="004F2CE7">
        <w:rPr>
          <w:sz w:val="28"/>
          <w:szCs w:val="28"/>
        </w:rPr>
        <w:t>и, необходимых для содержания объектов похоронного дела</w:t>
      </w:r>
      <w:r w:rsidR="00E240C3">
        <w:rPr>
          <w:sz w:val="28"/>
          <w:szCs w:val="28"/>
        </w:rPr>
        <w:t>,</w:t>
      </w:r>
      <w:r w:rsidR="004F2CE7">
        <w:rPr>
          <w:sz w:val="28"/>
          <w:szCs w:val="28"/>
        </w:rPr>
        <w:t xml:space="preserve"> передаваемых в собственность Ленинградской области.</w:t>
      </w:r>
    </w:p>
    <w:p w:rsidR="004F2CE7" w:rsidRDefault="00FF53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Областной закон будет реализован за счет собственных средств концессионера без привлечения средств из бюджета Ленинградской области</w:t>
      </w:r>
    </w:p>
    <w:p w:rsidR="004F2CE7" w:rsidRDefault="004F2CE7">
      <w:pPr>
        <w:ind w:firstLine="567"/>
        <w:jc w:val="both"/>
        <w:rPr>
          <w:sz w:val="28"/>
          <w:szCs w:val="28"/>
        </w:rPr>
      </w:pPr>
    </w:p>
    <w:p w:rsidR="00A77B3E" w:rsidRPr="006C66FD" w:rsidRDefault="00A77B3E">
      <w:pPr>
        <w:jc w:val="both"/>
        <w:rPr>
          <w:sz w:val="28"/>
          <w:szCs w:val="28"/>
        </w:rPr>
      </w:pPr>
    </w:p>
    <w:p w:rsidR="0066721E" w:rsidRDefault="0066721E" w:rsidP="00667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:rsidR="0066721E" w:rsidRDefault="0066721E" w:rsidP="00667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Комитета правопорядка и</w:t>
      </w:r>
    </w:p>
    <w:p w:rsidR="0066721E" w:rsidRDefault="0066721E" w:rsidP="00667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безопасности </w:t>
      </w:r>
      <w:r w:rsidRPr="00512301">
        <w:rPr>
          <w:sz w:val="28"/>
          <w:szCs w:val="28"/>
        </w:rPr>
        <w:t xml:space="preserve">Ленинградской области     </w:t>
      </w:r>
      <w:r>
        <w:rPr>
          <w:sz w:val="28"/>
          <w:szCs w:val="28"/>
        </w:rPr>
        <w:t xml:space="preserve">                                       И.В. Гнездилов </w:t>
      </w:r>
    </w:p>
    <w:p w:rsidR="0066721E" w:rsidRPr="006C66FD" w:rsidRDefault="0066721E" w:rsidP="0066721E">
      <w:pPr>
        <w:jc w:val="center"/>
        <w:rPr>
          <w:b/>
          <w:bCs/>
          <w:sz w:val="28"/>
          <w:szCs w:val="28"/>
        </w:rPr>
      </w:pPr>
    </w:p>
    <w:p w:rsidR="00A77B3E" w:rsidRPr="006C66FD" w:rsidRDefault="00A77B3E">
      <w:pPr>
        <w:jc w:val="both"/>
        <w:rPr>
          <w:sz w:val="28"/>
          <w:szCs w:val="28"/>
        </w:rPr>
      </w:pPr>
    </w:p>
    <w:p w:rsidR="00A77B3E" w:rsidRPr="006C66FD" w:rsidRDefault="00A77B3E">
      <w:pPr>
        <w:jc w:val="both"/>
        <w:rPr>
          <w:sz w:val="28"/>
          <w:szCs w:val="28"/>
        </w:rPr>
      </w:pPr>
    </w:p>
    <w:p w:rsidR="00A77B3E" w:rsidRPr="006C66FD" w:rsidRDefault="00A77B3E">
      <w:pPr>
        <w:jc w:val="both"/>
        <w:rPr>
          <w:sz w:val="28"/>
          <w:szCs w:val="28"/>
        </w:rPr>
      </w:pPr>
    </w:p>
    <w:p w:rsidR="00A77B3E" w:rsidRPr="006C66FD" w:rsidRDefault="00A77B3E">
      <w:pPr>
        <w:ind w:firstLine="708"/>
        <w:jc w:val="both"/>
        <w:rPr>
          <w:sz w:val="28"/>
          <w:szCs w:val="28"/>
        </w:rPr>
      </w:pPr>
    </w:p>
    <w:p w:rsidR="00A77B3E" w:rsidRPr="006C66FD" w:rsidRDefault="00A77B3E">
      <w:pPr>
        <w:ind w:firstLine="708"/>
        <w:jc w:val="both"/>
        <w:rPr>
          <w:sz w:val="28"/>
          <w:szCs w:val="28"/>
        </w:rPr>
      </w:pPr>
    </w:p>
    <w:p w:rsidR="00A77B3E" w:rsidRPr="006C66FD" w:rsidRDefault="00A77B3E">
      <w:pPr>
        <w:ind w:firstLine="708"/>
        <w:jc w:val="both"/>
        <w:rPr>
          <w:sz w:val="28"/>
          <w:szCs w:val="28"/>
        </w:rPr>
      </w:pPr>
    </w:p>
    <w:p w:rsidR="00A77B3E" w:rsidRPr="006C66FD" w:rsidRDefault="00A77B3E">
      <w:pPr>
        <w:ind w:firstLine="708"/>
        <w:jc w:val="both"/>
        <w:rPr>
          <w:sz w:val="28"/>
          <w:szCs w:val="28"/>
        </w:rPr>
      </w:pPr>
    </w:p>
    <w:p w:rsidR="00A77B3E" w:rsidRPr="006C66FD" w:rsidRDefault="00A77B3E">
      <w:pPr>
        <w:ind w:firstLine="708"/>
        <w:jc w:val="both"/>
        <w:rPr>
          <w:sz w:val="28"/>
          <w:szCs w:val="28"/>
        </w:rPr>
      </w:pPr>
    </w:p>
    <w:p w:rsidR="00A77B3E" w:rsidRDefault="00A77B3E">
      <w:pPr>
        <w:ind w:firstLine="708"/>
        <w:jc w:val="both"/>
        <w:rPr>
          <w:sz w:val="28"/>
          <w:szCs w:val="28"/>
        </w:rPr>
      </w:pPr>
    </w:p>
    <w:p w:rsidR="00F74330" w:rsidRDefault="00F74330">
      <w:pPr>
        <w:ind w:firstLine="708"/>
        <w:jc w:val="both"/>
        <w:rPr>
          <w:sz w:val="28"/>
          <w:szCs w:val="28"/>
        </w:rPr>
      </w:pPr>
    </w:p>
    <w:p w:rsidR="00F74330" w:rsidRDefault="00F74330">
      <w:pPr>
        <w:ind w:firstLine="708"/>
        <w:jc w:val="both"/>
        <w:rPr>
          <w:sz w:val="28"/>
          <w:szCs w:val="28"/>
        </w:rPr>
      </w:pPr>
    </w:p>
    <w:p w:rsidR="00F74330" w:rsidRDefault="00F74330">
      <w:pPr>
        <w:ind w:firstLine="708"/>
        <w:jc w:val="both"/>
        <w:rPr>
          <w:sz w:val="28"/>
          <w:szCs w:val="28"/>
        </w:rPr>
      </w:pPr>
    </w:p>
    <w:p w:rsidR="00F74330" w:rsidRDefault="00F74330">
      <w:pPr>
        <w:ind w:firstLine="708"/>
        <w:jc w:val="both"/>
        <w:rPr>
          <w:sz w:val="28"/>
          <w:szCs w:val="28"/>
        </w:rPr>
      </w:pPr>
    </w:p>
    <w:p w:rsidR="00F74330" w:rsidRDefault="00F74330">
      <w:pPr>
        <w:ind w:firstLine="708"/>
        <w:jc w:val="both"/>
        <w:rPr>
          <w:sz w:val="28"/>
          <w:szCs w:val="28"/>
        </w:rPr>
      </w:pPr>
    </w:p>
    <w:p w:rsidR="00F74330" w:rsidRDefault="00F74330">
      <w:pPr>
        <w:ind w:firstLine="708"/>
        <w:jc w:val="both"/>
        <w:rPr>
          <w:sz w:val="28"/>
          <w:szCs w:val="28"/>
        </w:rPr>
      </w:pPr>
    </w:p>
    <w:p w:rsidR="00F74330" w:rsidRDefault="00F74330">
      <w:pPr>
        <w:ind w:firstLine="708"/>
        <w:jc w:val="both"/>
        <w:rPr>
          <w:sz w:val="28"/>
          <w:szCs w:val="28"/>
        </w:rPr>
      </w:pPr>
    </w:p>
    <w:p w:rsidR="00F74330" w:rsidRDefault="00F74330">
      <w:pPr>
        <w:ind w:firstLine="708"/>
        <w:jc w:val="both"/>
        <w:rPr>
          <w:sz w:val="28"/>
          <w:szCs w:val="28"/>
        </w:rPr>
      </w:pPr>
    </w:p>
    <w:p w:rsidR="00F74330" w:rsidRDefault="00F74330">
      <w:pPr>
        <w:ind w:firstLine="708"/>
        <w:jc w:val="both"/>
        <w:rPr>
          <w:sz w:val="28"/>
          <w:szCs w:val="28"/>
        </w:rPr>
      </w:pPr>
    </w:p>
    <w:p w:rsidR="00F74330" w:rsidRDefault="00F74330">
      <w:pPr>
        <w:ind w:firstLine="708"/>
        <w:jc w:val="both"/>
        <w:rPr>
          <w:sz w:val="28"/>
          <w:szCs w:val="28"/>
        </w:rPr>
      </w:pPr>
    </w:p>
    <w:p w:rsidR="00F74330" w:rsidRDefault="00F74330">
      <w:pPr>
        <w:ind w:firstLine="708"/>
        <w:jc w:val="both"/>
        <w:rPr>
          <w:sz w:val="28"/>
          <w:szCs w:val="28"/>
        </w:rPr>
      </w:pPr>
    </w:p>
    <w:p w:rsidR="00F74330" w:rsidRDefault="00F74330">
      <w:pPr>
        <w:ind w:firstLine="708"/>
        <w:jc w:val="both"/>
        <w:rPr>
          <w:sz w:val="28"/>
          <w:szCs w:val="28"/>
        </w:rPr>
      </w:pPr>
    </w:p>
    <w:p w:rsidR="00A77B3E" w:rsidRPr="006C66FD" w:rsidRDefault="00A77B3E">
      <w:pPr>
        <w:ind w:firstLine="708"/>
        <w:jc w:val="both"/>
        <w:rPr>
          <w:sz w:val="28"/>
          <w:szCs w:val="28"/>
        </w:rPr>
      </w:pPr>
    </w:p>
    <w:sectPr w:rsidR="00A77B3E" w:rsidRPr="006C66FD">
      <w:pgSz w:w="11906" w:h="16838"/>
      <w:pgMar w:top="1134" w:right="850" w:bottom="993" w:left="1418" w:header="708" w:footer="708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08"/>
        </w:tabs>
        <w:ind w:left="1068" w:hanging="708"/>
      </w:pPr>
    </w:lvl>
    <w:lvl w:ilvl="1">
      <w:start w:val="1"/>
      <w:numFmt w:val="lowerLetter"/>
      <w:lvlText w:val="%2."/>
      <w:lvlJc w:val="left"/>
      <w:pPr>
        <w:tabs>
          <w:tab w:val="num" w:pos="1428"/>
        </w:tabs>
        <w:ind w:left="1788" w:hanging="708"/>
      </w:pPr>
    </w:lvl>
    <w:lvl w:ilvl="2">
      <w:start w:val="1"/>
      <w:numFmt w:val="lowerRoman"/>
      <w:lvlText w:val="%3."/>
      <w:lvlJc w:val="right"/>
      <w:pPr>
        <w:tabs>
          <w:tab w:val="num" w:pos="2328"/>
        </w:tabs>
        <w:ind w:left="2508" w:hanging="528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228" w:hanging="708"/>
      </w:pPr>
    </w:lvl>
    <w:lvl w:ilvl="4">
      <w:start w:val="1"/>
      <w:numFmt w:val="lowerLetter"/>
      <w:lvlText w:val="%5."/>
      <w:lvlJc w:val="left"/>
      <w:pPr>
        <w:tabs>
          <w:tab w:val="num" w:pos="3588"/>
        </w:tabs>
        <w:ind w:left="3948" w:hanging="708"/>
      </w:pPr>
    </w:lvl>
    <w:lvl w:ilvl="5">
      <w:start w:val="1"/>
      <w:numFmt w:val="lowerRoman"/>
      <w:lvlText w:val="%6."/>
      <w:lvlJc w:val="right"/>
      <w:pPr>
        <w:tabs>
          <w:tab w:val="num" w:pos="4488"/>
        </w:tabs>
        <w:ind w:left="4668" w:hanging="528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388" w:hanging="708"/>
      </w:pPr>
    </w:lvl>
    <w:lvl w:ilvl="7">
      <w:start w:val="1"/>
      <w:numFmt w:val="lowerLetter"/>
      <w:lvlText w:val="%8."/>
      <w:lvlJc w:val="left"/>
      <w:pPr>
        <w:tabs>
          <w:tab w:val="num" w:pos="5748"/>
        </w:tabs>
        <w:ind w:left="6108" w:hanging="708"/>
      </w:pPr>
    </w:lvl>
    <w:lvl w:ilvl="8">
      <w:start w:val="1"/>
      <w:numFmt w:val="lowerRoman"/>
      <w:lvlText w:val="%9."/>
      <w:lvlJc w:val="right"/>
      <w:pPr>
        <w:tabs>
          <w:tab w:val="num" w:pos="6648"/>
        </w:tabs>
        <w:ind w:left="6828" w:hanging="528"/>
      </w:pPr>
    </w:lvl>
  </w:abstractNum>
  <w:abstractNum w:abstractNumId="1">
    <w:nsid w:val="7B8F5E2D"/>
    <w:multiLevelType w:val="hybridMultilevel"/>
    <w:tmpl w:val="62F6DA24"/>
    <w:lvl w:ilvl="0" w:tplc="2340AF5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88CF3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F46B5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C2B23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B69D0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F4CED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388D8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0DA6A4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5C230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6FD"/>
    <w:rsid w:val="00007D4D"/>
    <w:rsid w:val="00017576"/>
    <w:rsid w:val="00024C1E"/>
    <w:rsid w:val="0003022C"/>
    <w:rsid w:val="00052D8F"/>
    <w:rsid w:val="000732E7"/>
    <w:rsid w:val="0008761A"/>
    <w:rsid w:val="00094C88"/>
    <w:rsid w:val="000B565A"/>
    <w:rsid w:val="001036A9"/>
    <w:rsid w:val="00107341"/>
    <w:rsid w:val="001377D9"/>
    <w:rsid w:val="001379CD"/>
    <w:rsid w:val="00156CBE"/>
    <w:rsid w:val="00167DC0"/>
    <w:rsid w:val="00170321"/>
    <w:rsid w:val="001A7BC9"/>
    <w:rsid w:val="001F21E9"/>
    <w:rsid w:val="001F4AFC"/>
    <w:rsid w:val="001F5D39"/>
    <w:rsid w:val="002546A6"/>
    <w:rsid w:val="00261BC5"/>
    <w:rsid w:val="00261D8C"/>
    <w:rsid w:val="002770BB"/>
    <w:rsid w:val="00286136"/>
    <w:rsid w:val="00296CA6"/>
    <w:rsid w:val="002A0F11"/>
    <w:rsid w:val="003150E5"/>
    <w:rsid w:val="003222F2"/>
    <w:rsid w:val="00325F23"/>
    <w:rsid w:val="0037419F"/>
    <w:rsid w:val="00375BDD"/>
    <w:rsid w:val="003847CD"/>
    <w:rsid w:val="0039298F"/>
    <w:rsid w:val="003A5728"/>
    <w:rsid w:val="003C08B5"/>
    <w:rsid w:val="0040235B"/>
    <w:rsid w:val="00446E16"/>
    <w:rsid w:val="004A1DFA"/>
    <w:rsid w:val="004B5DC7"/>
    <w:rsid w:val="004C37B1"/>
    <w:rsid w:val="004F2CE7"/>
    <w:rsid w:val="004F6FBF"/>
    <w:rsid w:val="00517D89"/>
    <w:rsid w:val="00572EB9"/>
    <w:rsid w:val="0058542E"/>
    <w:rsid w:val="005908DC"/>
    <w:rsid w:val="0059636F"/>
    <w:rsid w:val="005A4D63"/>
    <w:rsid w:val="00600061"/>
    <w:rsid w:val="00606471"/>
    <w:rsid w:val="006162C0"/>
    <w:rsid w:val="00627854"/>
    <w:rsid w:val="0066721E"/>
    <w:rsid w:val="0068745B"/>
    <w:rsid w:val="006C66FD"/>
    <w:rsid w:val="006E1E26"/>
    <w:rsid w:val="0070136D"/>
    <w:rsid w:val="007068DB"/>
    <w:rsid w:val="00711B78"/>
    <w:rsid w:val="00721D28"/>
    <w:rsid w:val="00751C6C"/>
    <w:rsid w:val="00755861"/>
    <w:rsid w:val="0075624C"/>
    <w:rsid w:val="0076275C"/>
    <w:rsid w:val="007D29BD"/>
    <w:rsid w:val="007D648A"/>
    <w:rsid w:val="008000E7"/>
    <w:rsid w:val="00804613"/>
    <w:rsid w:val="0082057A"/>
    <w:rsid w:val="00824E14"/>
    <w:rsid w:val="00833547"/>
    <w:rsid w:val="008842DB"/>
    <w:rsid w:val="008972DE"/>
    <w:rsid w:val="008A52E7"/>
    <w:rsid w:val="008C15E4"/>
    <w:rsid w:val="008E62A0"/>
    <w:rsid w:val="00900664"/>
    <w:rsid w:val="00907B76"/>
    <w:rsid w:val="00925817"/>
    <w:rsid w:val="00934D5F"/>
    <w:rsid w:val="009452DD"/>
    <w:rsid w:val="009517DD"/>
    <w:rsid w:val="009C0B44"/>
    <w:rsid w:val="009E600F"/>
    <w:rsid w:val="00A0380D"/>
    <w:rsid w:val="00A06B36"/>
    <w:rsid w:val="00A40EC6"/>
    <w:rsid w:val="00A44E50"/>
    <w:rsid w:val="00A46FD1"/>
    <w:rsid w:val="00A77B3E"/>
    <w:rsid w:val="00A8562C"/>
    <w:rsid w:val="00B24AED"/>
    <w:rsid w:val="00B668EE"/>
    <w:rsid w:val="00B90A62"/>
    <w:rsid w:val="00BA2916"/>
    <w:rsid w:val="00BB4E47"/>
    <w:rsid w:val="00BC6C53"/>
    <w:rsid w:val="00BE4D60"/>
    <w:rsid w:val="00C41EC2"/>
    <w:rsid w:val="00C61C0D"/>
    <w:rsid w:val="00C93B68"/>
    <w:rsid w:val="00C95CED"/>
    <w:rsid w:val="00CD621A"/>
    <w:rsid w:val="00D00FF0"/>
    <w:rsid w:val="00D5033C"/>
    <w:rsid w:val="00D92ED6"/>
    <w:rsid w:val="00DA017E"/>
    <w:rsid w:val="00DA6C70"/>
    <w:rsid w:val="00DD305B"/>
    <w:rsid w:val="00DD64C7"/>
    <w:rsid w:val="00DE3BE7"/>
    <w:rsid w:val="00DF226D"/>
    <w:rsid w:val="00E06762"/>
    <w:rsid w:val="00E240C3"/>
    <w:rsid w:val="00E240DA"/>
    <w:rsid w:val="00E320B4"/>
    <w:rsid w:val="00E4025C"/>
    <w:rsid w:val="00E40E32"/>
    <w:rsid w:val="00E5624A"/>
    <w:rsid w:val="00E6543A"/>
    <w:rsid w:val="00E7224E"/>
    <w:rsid w:val="00E77282"/>
    <w:rsid w:val="00E8614B"/>
    <w:rsid w:val="00ED320F"/>
    <w:rsid w:val="00EE2777"/>
    <w:rsid w:val="00F63B4C"/>
    <w:rsid w:val="00F737E3"/>
    <w:rsid w:val="00F74330"/>
    <w:rsid w:val="00F80F1D"/>
    <w:rsid w:val="00F90339"/>
    <w:rsid w:val="00FB321D"/>
    <w:rsid w:val="00FF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Table Grid" w:uiPriority="59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7B96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EF7B9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EF7B9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EF7B96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qFormat/>
    <w:rsid w:val="00EF7B96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0"/>
    <w:uiPriority w:val="9"/>
    <w:qFormat/>
    <w:rsid w:val="00EF7B9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inorHAnsi" w:eastAsiaTheme="minorEastAsia" w:hAnsiTheme="minorHAnsi" w:cstheme="minorBidi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inorHAnsi" w:eastAsiaTheme="minorEastAsia" w:hAnsiTheme="minorHAnsi" w:cstheme="minorBidi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EF7B96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EF7B96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rPr>
      <w:rFonts w:asciiTheme="majorHAnsi" w:eastAsiaTheme="majorEastAsia" w:hAnsiTheme="majorHAnsi" w:cstheme="majorBidi"/>
      <w:color w:val="000000"/>
      <w:sz w:val="24"/>
      <w:szCs w:val="24"/>
    </w:rPr>
  </w:style>
  <w:style w:type="table" w:styleId="a7">
    <w:name w:val="Table Grid"/>
    <w:basedOn w:val="a1"/>
    <w:uiPriority w:val="59"/>
    <w:rsid w:val="00F74330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rsid w:val="001F5D3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F5D39"/>
    <w:rPr>
      <w:rFonts w:ascii="Tahoma" w:hAnsi="Tahoma" w:cs="Tahoma"/>
      <w:color w:val="000000"/>
      <w:sz w:val="16"/>
      <w:szCs w:val="16"/>
    </w:rPr>
  </w:style>
  <w:style w:type="paragraph" w:styleId="aa">
    <w:name w:val="List Paragraph"/>
    <w:basedOn w:val="a"/>
    <w:uiPriority w:val="34"/>
    <w:qFormat/>
    <w:locked/>
    <w:rsid w:val="00A44E50"/>
    <w:pPr>
      <w:ind w:left="720"/>
      <w:contextualSpacing/>
    </w:pPr>
  </w:style>
  <w:style w:type="character" w:styleId="ab">
    <w:name w:val="annotation reference"/>
    <w:basedOn w:val="a0"/>
    <w:rsid w:val="0039298F"/>
    <w:rPr>
      <w:sz w:val="16"/>
      <w:szCs w:val="16"/>
    </w:rPr>
  </w:style>
  <w:style w:type="paragraph" w:styleId="ac">
    <w:name w:val="annotation text"/>
    <w:basedOn w:val="a"/>
    <w:link w:val="ad"/>
    <w:rsid w:val="0039298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39298F"/>
    <w:rPr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rsid w:val="0039298F"/>
    <w:rPr>
      <w:b/>
      <w:bCs/>
    </w:rPr>
  </w:style>
  <w:style w:type="character" w:customStyle="1" w:styleId="af">
    <w:name w:val="Тема примечания Знак"/>
    <w:basedOn w:val="ad"/>
    <w:link w:val="ae"/>
    <w:rsid w:val="0039298F"/>
    <w:rPr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Table Grid" w:uiPriority="59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7B96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EF7B9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EF7B9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EF7B96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qFormat/>
    <w:rsid w:val="00EF7B96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0"/>
    <w:uiPriority w:val="9"/>
    <w:qFormat/>
    <w:rsid w:val="00EF7B9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inorHAnsi" w:eastAsiaTheme="minorEastAsia" w:hAnsiTheme="minorHAnsi" w:cstheme="minorBidi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inorHAnsi" w:eastAsiaTheme="minorEastAsia" w:hAnsiTheme="minorHAnsi" w:cstheme="minorBidi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EF7B96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EF7B96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rPr>
      <w:rFonts w:asciiTheme="majorHAnsi" w:eastAsiaTheme="majorEastAsia" w:hAnsiTheme="majorHAnsi" w:cstheme="majorBidi"/>
      <w:color w:val="000000"/>
      <w:sz w:val="24"/>
      <w:szCs w:val="24"/>
    </w:rPr>
  </w:style>
  <w:style w:type="table" w:styleId="a7">
    <w:name w:val="Table Grid"/>
    <w:basedOn w:val="a1"/>
    <w:uiPriority w:val="59"/>
    <w:rsid w:val="00F74330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rsid w:val="001F5D3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F5D39"/>
    <w:rPr>
      <w:rFonts w:ascii="Tahoma" w:hAnsi="Tahoma" w:cs="Tahoma"/>
      <w:color w:val="000000"/>
      <w:sz w:val="16"/>
      <w:szCs w:val="16"/>
    </w:rPr>
  </w:style>
  <w:style w:type="paragraph" w:styleId="aa">
    <w:name w:val="List Paragraph"/>
    <w:basedOn w:val="a"/>
    <w:uiPriority w:val="34"/>
    <w:qFormat/>
    <w:locked/>
    <w:rsid w:val="00A44E50"/>
    <w:pPr>
      <w:ind w:left="720"/>
      <w:contextualSpacing/>
    </w:pPr>
  </w:style>
  <w:style w:type="character" w:styleId="ab">
    <w:name w:val="annotation reference"/>
    <w:basedOn w:val="a0"/>
    <w:rsid w:val="0039298F"/>
    <w:rPr>
      <w:sz w:val="16"/>
      <w:szCs w:val="16"/>
    </w:rPr>
  </w:style>
  <w:style w:type="paragraph" w:styleId="ac">
    <w:name w:val="annotation text"/>
    <w:basedOn w:val="a"/>
    <w:link w:val="ad"/>
    <w:rsid w:val="0039298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39298F"/>
    <w:rPr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rsid w:val="0039298F"/>
    <w:rPr>
      <w:b/>
      <w:bCs/>
    </w:rPr>
  </w:style>
  <w:style w:type="character" w:customStyle="1" w:styleId="af">
    <w:name w:val="Тема примечания Знак"/>
    <w:basedOn w:val="ad"/>
    <w:link w:val="ae"/>
    <w:rsid w:val="0039298F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4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13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405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9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95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87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82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09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9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38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48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89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88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0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6A924-D9DE-4978-87D2-DC6488EE8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2732</Words>
  <Characters>15578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Ивановна Добровольская</cp:lastModifiedBy>
  <cp:revision>7</cp:revision>
  <cp:lastPrinted>2021-12-27T15:44:00Z</cp:lastPrinted>
  <dcterms:created xsi:type="dcterms:W3CDTF">2022-09-19T12:47:00Z</dcterms:created>
  <dcterms:modified xsi:type="dcterms:W3CDTF">2022-10-26T12:03:00Z</dcterms:modified>
</cp:coreProperties>
</file>